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6FB" w:rsidRPr="00E8091C" w:rsidRDefault="004002A5">
      <w:pPr>
        <w:rPr>
          <w:lang w:val="tt-RU"/>
        </w:rPr>
      </w:pPr>
      <w:r>
        <w:rPr>
          <w:noProof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Садик\Pictures\2022-08-0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Pictures\2022-08-03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2A5" w:rsidRDefault="004002A5" w:rsidP="005F16FB">
      <w:pPr>
        <w:jc w:val="center"/>
        <w:rPr>
          <w:rFonts w:ascii="Times New Roman" w:hAnsi="Times New Roman"/>
        </w:rPr>
      </w:pPr>
    </w:p>
    <w:p w:rsidR="004002A5" w:rsidRDefault="004002A5" w:rsidP="005F16FB">
      <w:pPr>
        <w:jc w:val="center"/>
        <w:rPr>
          <w:rFonts w:ascii="Times New Roman" w:hAnsi="Times New Roman"/>
        </w:rPr>
      </w:pPr>
    </w:p>
    <w:p w:rsidR="004002A5" w:rsidRDefault="004002A5" w:rsidP="005F16FB">
      <w:pPr>
        <w:jc w:val="center"/>
        <w:rPr>
          <w:rFonts w:ascii="Times New Roman" w:hAnsi="Times New Roman"/>
        </w:rPr>
      </w:pPr>
    </w:p>
    <w:p w:rsidR="004002A5" w:rsidRDefault="004002A5" w:rsidP="005F16FB">
      <w:pPr>
        <w:jc w:val="center"/>
        <w:rPr>
          <w:rFonts w:ascii="Times New Roman" w:hAnsi="Times New Roman"/>
        </w:rPr>
      </w:pPr>
    </w:p>
    <w:p w:rsidR="004002A5" w:rsidRDefault="004002A5" w:rsidP="005F16FB">
      <w:pPr>
        <w:jc w:val="center"/>
        <w:rPr>
          <w:rFonts w:ascii="Times New Roman" w:hAnsi="Times New Roman"/>
        </w:rPr>
      </w:pPr>
    </w:p>
    <w:p w:rsidR="004002A5" w:rsidRDefault="004002A5" w:rsidP="005F16FB">
      <w:pPr>
        <w:jc w:val="center"/>
        <w:rPr>
          <w:rFonts w:ascii="Times New Roman" w:hAnsi="Times New Roman"/>
        </w:rPr>
      </w:pPr>
    </w:p>
    <w:p w:rsidR="004002A5" w:rsidRDefault="004002A5" w:rsidP="005F16FB">
      <w:pPr>
        <w:jc w:val="center"/>
        <w:rPr>
          <w:rFonts w:ascii="Times New Roman" w:hAnsi="Times New Roman"/>
        </w:rPr>
      </w:pPr>
    </w:p>
    <w:p w:rsidR="004002A5" w:rsidRDefault="004002A5" w:rsidP="005F16FB">
      <w:pPr>
        <w:jc w:val="center"/>
        <w:rPr>
          <w:rFonts w:ascii="Times New Roman" w:hAnsi="Times New Roman"/>
        </w:rPr>
      </w:pPr>
    </w:p>
    <w:p w:rsidR="005F16FB" w:rsidRPr="000F7E25" w:rsidRDefault="00CA57BE" w:rsidP="005F16FB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М</w:t>
      </w:r>
      <w:r w:rsidR="005F16FB" w:rsidRPr="000F7E25">
        <w:rPr>
          <w:rFonts w:ascii="Times New Roman" w:hAnsi="Times New Roman"/>
        </w:rPr>
        <w:t xml:space="preserve">униципальное бюджетное дошкольное образовательное учреждение  </w:t>
      </w:r>
    </w:p>
    <w:p w:rsidR="005F16FB" w:rsidRPr="000F7E25" w:rsidRDefault="00153E0C" w:rsidP="005F16FB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proofErr w:type="spellStart"/>
      <w:r>
        <w:rPr>
          <w:rFonts w:ascii="Times New Roman" w:hAnsi="Times New Roman"/>
        </w:rPr>
        <w:t>Каркалин</w:t>
      </w:r>
      <w:r w:rsidR="005F16FB" w:rsidRPr="000F7E25">
        <w:rPr>
          <w:rFonts w:ascii="Times New Roman" w:hAnsi="Times New Roman"/>
        </w:rPr>
        <w:t>ский</w:t>
      </w:r>
      <w:proofErr w:type="spellEnd"/>
      <w:r w:rsidR="005F16FB" w:rsidRPr="000F7E25">
        <w:rPr>
          <w:rFonts w:ascii="Times New Roman" w:hAnsi="Times New Roman"/>
        </w:rPr>
        <w:t xml:space="preserve"> детский сад</w:t>
      </w:r>
      <w:r w:rsidR="005F16FB">
        <w:rPr>
          <w:rFonts w:ascii="Times New Roman" w:hAnsi="Times New Roman"/>
        </w:rPr>
        <w:t xml:space="preserve"> </w:t>
      </w:r>
      <w:r w:rsidR="005F16FB" w:rsidRPr="000F7E25">
        <w:rPr>
          <w:rFonts w:ascii="Times New Roman" w:hAnsi="Times New Roman"/>
          <w:lang w:val="tt-RU"/>
        </w:rPr>
        <w:t>»</w:t>
      </w:r>
      <w:r w:rsidR="005F16FB" w:rsidRPr="000F7E25">
        <w:rPr>
          <w:rFonts w:ascii="Times New Roman" w:hAnsi="Times New Roman"/>
        </w:rPr>
        <w:t xml:space="preserve"> </w:t>
      </w:r>
    </w:p>
    <w:p w:rsidR="005F16FB" w:rsidRDefault="005F16FB" w:rsidP="005F16FB">
      <w:pPr>
        <w:jc w:val="center"/>
        <w:rPr>
          <w:rFonts w:ascii="Times New Roman" w:hAnsi="Times New Roman"/>
        </w:rPr>
      </w:pPr>
      <w:r w:rsidRPr="000F7E25">
        <w:rPr>
          <w:rFonts w:ascii="Times New Roman" w:hAnsi="Times New Roman"/>
        </w:rPr>
        <w:t xml:space="preserve">муниципального образования «Лениногорский муниципальный район» </w:t>
      </w:r>
    </w:p>
    <w:tbl>
      <w:tblPr>
        <w:tblpPr w:leftFromText="180" w:rightFromText="180" w:vertAnchor="page" w:horzAnchor="margin" w:tblpXSpec="center" w:tblpY="3492"/>
        <w:tblW w:w="10548" w:type="dxa"/>
        <w:tblLook w:val="0000" w:firstRow="0" w:lastRow="0" w:firstColumn="0" w:lastColumn="0" w:noHBand="0" w:noVBand="0"/>
      </w:tblPr>
      <w:tblGrid>
        <w:gridCol w:w="4608"/>
        <w:gridCol w:w="5940"/>
      </w:tblGrid>
      <w:tr w:rsidR="004E78C5" w:rsidRPr="000616F0" w:rsidTr="004E78C5">
        <w:trPr>
          <w:trHeight w:val="1799"/>
        </w:trPr>
        <w:tc>
          <w:tcPr>
            <w:tcW w:w="4608" w:type="dxa"/>
          </w:tcPr>
          <w:p w:rsidR="004E78C5" w:rsidRPr="008B564D" w:rsidRDefault="004E78C5" w:rsidP="004E78C5">
            <w:pPr>
              <w:pStyle w:val="HTML0"/>
              <w:rPr>
                <w:rFonts w:ascii="Times New Roman" w:hAnsi="Times New Roman" w:cs="Times New Roman"/>
                <w:b/>
              </w:rPr>
            </w:pPr>
            <w:r w:rsidRPr="008B564D">
              <w:rPr>
                <w:rFonts w:ascii="Times New Roman" w:hAnsi="Times New Roman" w:cs="Times New Roman"/>
                <w:b/>
              </w:rPr>
              <w:t>ПРИНЯТО</w:t>
            </w:r>
          </w:p>
          <w:p w:rsidR="004E78C5" w:rsidRPr="008B564D" w:rsidRDefault="004E78C5" w:rsidP="004E78C5">
            <w:pPr>
              <w:pStyle w:val="HTML0"/>
              <w:rPr>
                <w:rFonts w:ascii="Times New Roman" w:hAnsi="Times New Roman" w:cs="Times New Roman"/>
              </w:rPr>
            </w:pPr>
            <w:r w:rsidRPr="008B564D">
              <w:rPr>
                <w:rFonts w:ascii="Times New Roman" w:hAnsi="Times New Roman" w:cs="Times New Roman"/>
              </w:rPr>
              <w:t>На Педагогическом совете ДОУ</w:t>
            </w:r>
          </w:p>
          <w:p w:rsidR="004E78C5" w:rsidRDefault="004E78C5" w:rsidP="004E78C5">
            <w:pPr>
              <w:pStyle w:val="HTML0"/>
              <w:rPr>
                <w:rFonts w:ascii="Times New Roman" w:hAnsi="Times New Roman" w:cs="Times New Roman"/>
              </w:rPr>
            </w:pPr>
            <w:r w:rsidRPr="008B564D">
              <w:rPr>
                <w:rFonts w:ascii="Times New Roman" w:hAnsi="Times New Roman" w:cs="Times New Roman"/>
              </w:rPr>
              <w:t>протокол №</w:t>
            </w:r>
            <w:r w:rsidR="00153E0C">
              <w:rPr>
                <w:rFonts w:ascii="Times New Roman" w:hAnsi="Times New Roman" w:cs="Times New Roman"/>
              </w:rPr>
              <w:t>_1 от 01.08.2022г</w:t>
            </w:r>
          </w:p>
          <w:p w:rsidR="004E78C5" w:rsidRPr="00CE5FF1" w:rsidRDefault="004E78C5" w:rsidP="004E78C5">
            <w:pPr>
              <w:pStyle w:val="HTML0"/>
              <w:rPr>
                <w:rFonts w:ascii="Times New Roman" w:hAnsi="Times New Roman" w:cs="Times New Roman"/>
              </w:rPr>
            </w:pPr>
          </w:p>
          <w:p w:rsidR="004E78C5" w:rsidRPr="008B564D" w:rsidRDefault="004E78C5" w:rsidP="004E78C5">
            <w:pPr>
              <w:pStyle w:val="HTML0"/>
              <w:rPr>
                <w:rFonts w:ascii="Times New Roman" w:hAnsi="Times New Roman" w:cs="Times New Roman"/>
                <w:b/>
              </w:rPr>
            </w:pPr>
            <w:r w:rsidRPr="008B564D">
              <w:rPr>
                <w:rFonts w:ascii="Times New Roman" w:hAnsi="Times New Roman" w:cs="Times New Roman"/>
                <w:b/>
              </w:rPr>
              <w:t>СОГЛАСОВАНО</w:t>
            </w:r>
          </w:p>
          <w:p w:rsidR="004E78C5" w:rsidRPr="008B564D" w:rsidRDefault="00153E0C" w:rsidP="004E78C5">
            <w:pPr>
              <w:pStyle w:val="HTML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общем собрании</w:t>
            </w:r>
            <w:r w:rsidR="004E78C5">
              <w:rPr>
                <w:rFonts w:ascii="Times New Roman" w:hAnsi="Times New Roman" w:cs="Times New Roman"/>
              </w:rPr>
              <w:t xml:space="preserve"> родителей ДОУ</w:t>
            </w:r>
          </w:p>
          <w:p w:rsidR="004E78C5" w:rsidRPr="008B564D" w:rsidRDefault="004E78C5" w:rsidP="004E78C5">
            <w:pPr>
              <w:pStyle w:val="HTML0"/>
              <w:rPr>
                <w:rFonts w:ascii="Times New Roman" w:hAnsi="Times New Roman" w:cs="Times New Roman"/>
              </w:rPr>
            </w:pPr>
            <w:r w:rsidRPr="008B564D">
              <w:rPr>
                <w:rFonts w:ascii="Times New Roman" w:hAnsi="Times New Roman" w:cs="Times New Roman"/>
              </w:rPr>
              <w:t>протокол №</w:t>
            </w:r>
            <w:r w:rsidR="00153E0C">
              <w:rPr>
                <w:rFonts w:ascii="Times New Roman" w:hAnsi="Times New Roman" w:cs="Times New Roman"/>
              </w:rPr>
              <w:t xml:space="preserve"> 1 от 01.08.2022г</w:t>
            </w:r>
          </w:p>
          <w:p w:rsidR="004E78C5" w:rsidRPr="008B564D" w:rsidRDefault="004E78C5" w:rsidP="004E78C5">
            <w:pPr>
              <w:pStyle w:val="HTML0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</w:tcPr>
          <w:p w:rsidR="004E78C5" w:rsidRPr="005F16FB" w:rsidRDefault="004E78C5" w:rsidP="004E78C5">
            <w:pPr>
              <w:widowControl w:val="0"/>
              <w:rPr>
                <w:rFonts w:ascii="Times New Roman" w:hAnsi="Times New Roman"/>
                <w:b/>
              </w:rPr>
            </w:pPr>
            <w:r w:rsidRPr="005F16FB">
              <w:rPr>
                <w:rFonts w:ascii="Times New Roman" w:hAnsi="Times New Roman"/>
                <w:b/>
                <w:sz w:val="22"/>
                <w:szCs w:val="22"/>
              </w:rPr>
              <w:t>УТВЕРЖДАЮ</w:t>
            </w:r>
          </w:p>
          <w:p w:rsidR="004E78C5" w:rsidRPr="005F16FB" w:rsidRDefault="004E78C5" w:rsidP="004E78C5">
            <w:pPr>
              <w:widowControl w:val="0"/>
              <w:rPr>
                <w:rFonts w:ascii="Times New Roman" w:hAnsi="Times New Roman"/>
              </w:rPr>
            </w:pPr>
            <w:r w:rsidRPr="005F16FB">
              <w:rPr>
                <w:rFonts w:ascii="Times New Roman" w:hAnsi="Times New Roman"/>
                <w:sz w:val="22"/>
                <w:szCs w:val="22"/>
              </w:rPr>
              <w:t xml:space="preserve">Заведующий </w:t>
            </w:r>
            <w:r w:rsidR="00DA4753">
              <w:rPr>
                <w:rFonts w:ascii="Times New Roman" w:hAnsi="Times New Roman"/>
                <w:sz w:val="22"/>
                <w:szCs w:val="22"/>
              </w:rPr>
              <w:t xml:space="preserve"> МБДОУ</w:t>
            </w:r>
            <w:r w:rsidR="00153E0C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proofErr w:type="spellStart"/>
            <w:r w:rsidR="00153E0C">
              <w:rPr>
                <w:rFonts w:ascii="Times New Roman" w:hAnsi="Times New Roman"/>
                <w:sz w:val="22"/>
                <w:szCs w:val="22"/>
              </w:rPr>
              <w:t>Каркалинский</w:t>
            </w:r>
            <w:proofErr w:type="spellEnd"/>
            <w:r w:rsidR="00153E0C">
              <w:rPr>
                <w:rFonts w:ascii="Times New Roman" w:hAnsi="Times New Roman"/>
                <w:sz w:val="22"/>
                <w:szCs w:val="22"/>
              </w:rPr>
              <w:t xml:space="preserve"> детский сад</w:t>
            </w:r>
            <w:r w:rsidRPr="005F16FB">
              <w:rPr>
                <w:rFonts w:ascii="Times New Roman" w:hAnsi="Times New Roman"/>
                <w:sz w:val="22"/>
                <w:szCs w:val="22"/>
              </w:rPr>
              <w:t xml:space="preserve">» муниципального образования </w:t>
            </w:r>
          </w:p>
          <w:p w:rsidR="004E78C5" w:rsidRPr="005F16FB" w:rsidRDefault="004E78C5" w:rsidP="004E78C5">
            <w:pPr>
              <w:widowControl w:val="0"/>
              <w:ind w:right="-108"/>
              <w:rPr>
                <w:rFonts w:ascii="Times New Roman" w:hAnsi="Times New Roman"/>
              </w:rPr>
            </w:pPr>
            <w:r w:rsidRPr="005F16FB">
              <w:rPr>
                <w:rFonts w:ascii="Times New Roman" w:hAnsi="Times New Roman"/>
                <w:sz w:val="22"/>
                <w:szCs w:val="22"/>
              </w:rPr>
              <w:t xml:space="preserve">«Лениногорский муниципальный район»  </w:t>
            </w:r>
          </w:p>
          <w:p w:rsidR="004E78C5" w:rsidRPr="005F16FB" w:rsidRDefault="00DA4753" w:rsidP="004E78C5">
            <w:pPr>
              <w:widowControl w:val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153E0C">
              <w:rPr>
                <w:rFonts w:ascii="Times New Roman" w:hAnsi="Times New Roman"/>
                <w:sz w:val="22"/>
                <w:szCs w:val="22"/>
              </w:rPr>
              <w:t xml:space="preserve"> __________</w:t>
            </w:r>
            <w:proofErr w:type="spellStart"/>
            <w:r w:rsidR="00153E0C">
              <w:rPr>
                <w:rFonts w:ascii="Times New Roman" w:hAnsi="Times New Roman"/>
                <w:sz w:val="22"/>
                <w:szCs w:val="22"/>
              </w:rPr>
              <w:t>А.К.Ахметзянова</w:t>
            </w:r>
            <w:proofErr w:type="spellEnd"/>
          </w:p>
          <w:p w:rsidR="004E78C5" w:rsidRPr="005F16FB" w:rsidRDefault="004E78C5" w:rsidP="004E78C5">
            <w:pPr>
              <w:pStyle w:val="HTML0"/>
              <w:ind w:right="-108"/>
              <w:rPr>
                <w:rFonts w:ascii="Times New Roman" w:hAnsi="Times New Roman" w:cs="Times New Roman"/>
              </w:rPr>
            </w:pPr>
            <w:r w:rsidRPr="005F16FB">
              <w:rPr>
                <w:rFonts w:ascii="Times New Roman" w:hAnsi="Times New Roman" w:cs="Times New Roman"/>
              </w:rPr>
              <w:t xml:space="preserve">Введено в действие приказом от </w:t>
            </w:r>
            <w:r w:rsidR="00153E0C">
              <w:rPr>
                <w:rFonts w:ascii="Times New Roman" w:hAnsi="Times New Roman" w:cs="Times New Roman"/>
                <w:u w:val="single"/>
                <w:lang w:val="tt-RU"/>
              </w:rPr>
              <w:t xml:space="preserve"> 01.08.2022г</w:t>
            </w:r>
            <w:r w:rsidRPr="005F16FB">
              <w:rPr>
                <w:rFonts w:ascii="Times New Roman" w:hAnsi="Times New Roman" w:cs="Times New Roman"/>
                <w:u w:val="single"/>
                <w:lang w:val="tt-RU"/>
              </w:rPr>
              <w:t xml:space="preserve"> </w:t>
            </w:r>
            <w:r w:rsidRPr="005F16FB">
              <w:rPr>
                <w:rFonts w:ascii="Times New Roman" w:hAnsi="Times New Roman" w:cs="Times New Roman"/>
              </w:rPr>
              <w:t xml:space="preserve">№ </w:t>
            </w:r>
            <w:r w:rsidR="00153E0C">
              <w:rPr>
                <w:rFonts w:ascii="Times New Roman" w:hAnsi="Times New Roman" w:cs="Times New Roman"/>
                <w:lang w:val="tt-RU"/>
              </w:rPr>
              <w:t>25.</w:t>
            </w:r>
          </w:p>
        </w:tc>
      </w:tr>
    </w:tbl>
    <w:p w:rsidR="004E78C5" w:rsidRPr="000F7E25" w:rsidRDefault="004E78C5" w:rsidP="006744D7">
      <w:pPr>
        <w:rPr>
          <w:rFonts w:ascii="Times New Roman" w:hAnsi="Times New Roman"/>
        </w:rPr>
      </w:pPr>
    </w:p>
    <w:p w:rsidR="005F16FB" w:rsidRPr="005C7C43" w:rsidRDefault="005F16FB" w:rsidP="005F16FB">
      <w:pPr>
        <w:rPr>
          <w:rFonts w:ascii="Times New Roman" w:hAnsi="Times New Roman"/>
          <w:b/>
          <w:sz w:val="28"/>
          <w:szCs w:val="28"/>
        </w:rPr>
      </w:pPr>
    </w:p>
    <w:p w:rsidR="005F16FB" w:rsidRDefault="005F16FB"/>
    <w:p w:rsidR="005F16FB" w:rsidRDefault="005F16FB"/>
    <w:p w:rsidR="00EF71A8" w:rsidRDefault="00EF71A8" w:rsidP="004C26D4">
      <w:pPr>
        <w:pStyle w:val="41"/>
        <w:shd w:val="clear" w:color="auto" w:fill="auto"/>
        <w:jc w:val="left"/>
      </w:pPr>
    </w:p>
    <w:p w:rsidR="00E05E4A" w:rsidRDefault="00E05E4A" w:rsidP="004C26D4">
      <w:pPr>
        <w:pStyle w:val="41"/>
        <w:shd w:val="clear" w:color="auto" w:fill="auto"/>
        <w:jc w:val="left"/>
      </w:pPr>
    </w:p>
    <w:p w:rsidR="00E05E4A" w:rsidRDefault="00E05E4A" w:rsidP="004C26D4">
      <w:pPr>
        <w:pStyle w:val="41"/>
        <w:shd w:val="clear" w:color="auto" w:fill="auto"/>
        <w:jc w:val="left"/>
      </w:pPr>
    </w:p>
    <w:p w:rsidR="00E05E4A" w:rsidRDefault="00E05E4A" w:rsidP="004C26D4">
      <w:pPr>
        <w:pStyle w:val="41"/>
        <w:shd w:val="clear" w:color="auto" w:fill="auto"/>
        <w:jc w:val="left"/>
      </w:pPr>
    </w:p>
    <w:p w:rsidR="00E05E4A" w:rsidRDefault="00E05E4A" w:rsidP="004C26D4">
      <w:pPr>
        <w:pStyle w:val="41"/>
        <w:shd w:val="clear" w:color="auto" w:fill="auto"/>
        <w:jc w:val="left"/>
      </w:pPr>
    </w:p>
    <w:p w:rsidR="00E05E4A" w:rsidRDefault="00E05E4A" w:rsidP="004C26D4">
      <w:pPr>
        <w:pStyle w:val="41"/>
        <w:shd w:val="clear" w:color="auto" w:fill="auto"/>
        <w:jc w:val="left"/>
      </w:pPr>
    </w:p>
    <w:p w:rsidR="00870925" w:rsidRPr="00E05E4A" w:rsidRDefault="00EF71A8" w:rsidP="00E05E4A">
      <w:pPr>
        <w:pStyle w:val="af"/>
        <w:jc w:val="center"/>
        <w:rPr>
          <w:rFonts w:ascii="Times New Roman" w:hAnsi="Times New Roman"/>
          <w:sz w:val="28"/>
          <w:szCs w:val="28"/>
        </w:rPr>
      </w:pPr>
      <w:r w:rsidRPr="00E05E4A">
        <w:rPr>
          <w:rFonts w:ascii="Times New Roman" w:hAnsi="Times New Roman"/>
          <w:sz w:val="28"/>
          <w:szCs w:val="28"/>
        </w:rPr>
        <w:t>Правила приема детей</w:t>
      </w:r>
    </w:p>
    <w:p w:rsidR="00E05E4A" w:rsidRPr="00E05E4A" w:rsidRDefault="00E05E4A" w:rsidP="00E05E4A">
      <w:pPr>
        <w:pStyle w:val="af"/>
        <w:jc w:val="center"/>
        <w:rPr>
          <w:rFonts w:ascii="Times New Roman" w:hAnsi="Times New Roman"/>
          <w:sz w:val="28"/>
          <w:szCs w:val="28"/>
        </w:rPr>
      </w:pPr>
    </w:p>
    <w:p w:rsidR="00EF71A8" w:rsidRPr="00E05E4A" w:rsidRDefault="00EF71A8" w:rsidP="00E05E4A">
      <w:pPr>
        <w:pStyle w:val="af"/>
        <w:jc w:val="center"/>
        <w:rPr>
          <w:rFonts w:ascii="Times New Roman" w:hAnsi="Times New Roman"/>
          <w:sz w:val="28"/>
          <w:szCs w:val="28"/>
        </w:rPr>
      </w:pPr>
      <w:r w:rsidRPr="00E05E4A">
        <w:rPr>
          <w:rFonts w:ascii="Times New Roman" w:hAnsi="Times New Roman"/>
          <w:sz w:val="28"/>
          <w:szCs w:val="28"/>
        </w:rPr>
        <w:t>в муниципальное бюджетное дошкольное образовательное учреждение</w:t>
      </w:r>
    </w:p>
    <w:p w:rsidR="00E05E4A" w:rsidRPr="00E05E4A" w:rsidRDefault="00153E0C" w:rsidP="00153E0C">
      <w:pPr>
        <w:pStyle w:val="a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</w:t>
      </w:r>
      <w:r w:rsidR="00970496" w:rsidRPr="00E05E4A"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Каркалин</w:t>
      </w:r>
      <w:r w:rsidR="00571799" w:rsidRPr="00E05E4A">
        <w:rPr>
          <w:rFonts w:ascii="Times New Roman" w:hAnsi="Times New Roman"/>
          <w:sz w:val="28"/>
          <w:szCs w:val="28"/>
        </w:rPr>
        <w:t>ский</w:t>
      </w:r>
      <w:proofErr w:type="spellEnd"/>
      <w:r w:rsidR="00571799" w:rsidRPr="00E05E4A">
        <w:rPr>
          <w:rFonts w:ascii="Times New Roman" w:hAnsi="Times New Roman"/>
          <w:sz w:val="28"/>
          <w:szCs w:val="28"/>
        </w:rPr>
        <w:t xml:space="preserve"> детский сад </w:t>
      </w:r>
      <w:r w:rsidR="00EF71A8" w:rsidRPr="00E05E4A">
        <w:rPr>
          <w:rFonts w:ascii="Times New Roman" w:hAnsi="Times New Roman"/>
          <w:sz w:val="28"/>
          <w:szCs w:val="28"/>
        </w:rPr>
        <w:t>»муниципального образования</w:t>
      </w:r>
    </w:p>
    <w:p w:rsidR="00EF71A8" w:rsidRPr="00E05E4A" w:rsidRDefault="00EF71A8" w:rsidP="00E05E4A">
      <w:pPr>
        <w:pStyle w:val="af"/>
        <w:jc w:val="center"/>
        <w:rPr>
          <w:rFonts w:ascii="Times New Roman" w:hAnsi="Times New Roman"/>
          <w:sz w:val="28"/>
          <w:szCs w:val="28"/>
        </w:rPr>
      </w:pPr>
      <w:r w:rsidRPr="00E05E4A">
        <w:rPr>
          <w:rFonts w:ascii="Times New Roman" w:hAnsi="Times New Roman"/>
          <w:sz w:val="28"/>
          <w:szCs w:val="28"/>
        </w:rPr>
        <w:t>«Лениногорский муниципальный район» Республики Татарстан</w:t>
      </w:r>
    </w:p>
    <w:p w:rsidR="00E05E4A" w:rsidRDefault="00E05E4A" w:rsidP="004C26D4">
      <w:pPr>
        <w:pStyle w:val="41"/>
        <w:shd w:val="clear" w:color="auto" w:fill="auto"/>
        <w:tabs>
          <w:tab w:val="left" w:leader="underscore" w:pos="5816"/>
        </w:tabs>
        <w:spacing w:after="300"/>
        <w:ind w:left="-142"/>
        <w:rPr>
          <w:sz w:val="28"/>
          <w:szCs w:val="28"/>
        </w:rPr>
      </w:pPr>
    </w:p>
    <w:p w:rsidR="00E05E4A" w:rsidRDefault="00E05E4A" w:rsidP="004C26D4">
      <w:pPr>
        <w:pStyle w:val="41"/>
        <w:shd w:val="clear" w:color="auto" w:fill="auto"/>
        <w:tabs>
          <w:tab w:val="left" w:leader="underscore" w:pos="5816"/>
        </w:tabs>
        <w:spacing w:after="300"/>
        <w:ind w:left="-142"/>
        <w:rPr>
          <w:sz w:val="28"/>
          <w:szCs w:val="28"/>
        </w:rPr>
      </w:pPr>
    </w:p>
    <w:p w:rsidR="00E05E4A" w:rsidRDefault="00E05E4A" w:rsidP="004C26D4">
      <w:pPr>
        <w:pStyle w:val="41"/>
        <w:shd w:val="clear" w:color="auto" w:fill="auto"/>
        <w:tabs>
          <w:tab w:val="left" w:leader="underscore" w:pos="5816"/>
        </w:tabs>
        <w:spacing w:after="300"/>
        <w:ind w:left="-142"/>
        <w:rPr>
          <w:sz w:val="28"/>
          <w:szCs w:val="28"/>
        </w:rPr>
      </w:pPr>
    </w:p>
    <w:p w:rsidR="00E05E4A" w:rsidRDefault="00E05E4A" w:rsidP="004C26D4">
      <w:pPr>
        <w:pStyle w:val="41"/>
        <w:shd w:val="clear" w:color="auto" w:fill="auto"/>
        <w:tabs>
          <w:tab w:val="left" w:leader="underscore" w:pos="5816"/>
        </w:tabs>
        <w:spacing w:after="300"/>
        <w:ind w:left="-142"/>
        <w:rPr>
          <w:sz w:val="28"/>
          <w:szCs w:val="28"/>
        </w:rPr>
      </w:pPr>
    </w:p>
    <w:p w:rsidR="00E05E4A" w:rsidRDefault="00E05E4A" w:rsidP="004C26D4">
      <w:pPr>
        <w:pStyle w:val="41"/>
        <w:shd w:val="clear" w:color="auto" w:fill="auto"/>
        <w:tabs>
          <w:tab w:val="left" w:leader="underscore" w:pos="5816"/>
        </w:tabs>
        <w:spacing w:after="300"/>
        <w:ind w:left="-142"/>
        <w:rPr>
          <w:sz w:val="28"/>
          <w:szCs w:val="28"/>
        </w:rPr>
      </w:pPr>
    </w:p>
    <w:p w:rsidR="00E05E4A" w:rsidRDefault="00E05E4A" w:rsidP="004C26D4">
      <w:pPr>
        <w:pStyle w:val="41"/>
        <w:shd w:val="clear" w:color="auto" w:fill="auto"/>
        <w:tabs>
          <w:tab w:val="left" w:leader="underscore" w:pos="5816"/>
        </w:tabs>
        <w:spacing w:after="300"/>
        <w:ind w:left="-142"/>
        <w:rPr>
          <w:sz w:val="28"/>
          <w:szCs w:val="28"/>
        </w:rPr>
      </w:pPr>
    </w:p>
    <w:p w:rsidR="00E05E4A" w:rsidRDefault="00E05E4A" w:rsidP="00E05E4A">
      <w:pPr>
        <w:pStyle w:val="41"/>
        <w:shd w:val="clear" w:color="auto" w:fill="auto"/>
        <w:tabs>
          <w:tab w:val="left" w:leader="underscore" w:pos="5816"/>
        </w:tabs>
        <w:spacing w:after="300"/>
        <w:jc w:val="left"/>
        <w:rPr>
          <w:sz w:val="28"/>
          <w:szCs w:val="28"/>
        </w:rPr>
      </w:pPr>
    </w:p>
    <w:p w:rsidR="00E05E4A" w:rsidRDefault="00E05E4A" w:rsidP="00E05E4A">
      <w:pPr>
        <w:pStyle w:val="41"/>
        <w:shd w:val="clear" w:color="auto" w:fill="auto"/>
        <w:tabs>
          <w:tab w:val="left" w:leader="underscore" w:pos="5816"/>
        </w:tabs>
        <w:spacing w:after="300"/>
        <w:jc w:val="left"/>
        <w:rPr>
          <w:sz w:val="28"/>
          <w:szCs w:val="28"/>
        </w:rPr>
      </w:pPr>
    </w:p>
    <w:p w:rsidR="00E05E4A" w:rsidRPr="00571799" w:rsidRDefault="00E05E4A" w:rsidP="004C26D4">
      <w:pPr>
        <w:pStyle w:val="41"/>
        <w:shd w:val="clear" w:color="auto" w:fill="auto"/>
        <w:tabs>
          <w:tab w:val="left" w:leader="underscore" w:pos="5816"/>
        </w:tabs>
        <w:spacing w:after="300"/>
        <w:ind w:left="-142"/>
        <w:rPr>
          <w:sz w:val="28"/>
          <w:szCs w:val="28"/>
        </w:rPr>
      </w:pPr>
    </w:p>
    <w:p w:rsidR="00153E0C" w:rsidRDefault="00153E0C" w:rsidP="004C26D4">
      <w:pPr>
        <w:pStyle w:val="41"/>
        <w:shd w:val="clear" w:color="auto" w:fill="auto"/>
        <w:rPr>
          <w:sz w:val="28"/>
          <w:szCs w:val="28"/>
        </w:rPr>
      </w:pPr>
    </w:p>
    <w:p w:rsidR="004002A5" w:rsidRDefault="004002A5" w:rsidP="004C26D4">
      <w:pPr>
        <w:pStyle w:val="41"/>
        <w:shd w:val="clear" w:color="auto" w:fill="auto"/>
        <w:rPr>
          <w:sz w:val="28"/>
          <w:szCs w:val="28"/>
        </w:rPr>
      </w:pPr>
    </w:p>
    <w:p w:rsidR="004002A5" w:rsidRDefault="004002A5" w:rsidP="004C26D4">
      <w:pPr>
        <w:pStyle w:val="41"/>
        <w:shd w:val="clear" w:color="auto" w:fill="auto"/>
        <w:rPr>
          <w:sz w:val="28"/>
          <w:szCs w:val="28"/>
        </w:rPr>
      </w:pPr>
    </w:p>
    <w:p w:rsidR="00EF71A8" w:rsidRDefault="00870925" w:rsidP="004C26D4">
      <w:pPr>
        <w:pStyle w:val="41"/>
        <w:shd w:val="clear" w:color="auto" w:fill="auto"/>
        <w:rPr>
          <w:sz w:val="28"/>
          <w:szCs w:val="28"/>
        </w:rPr>
      </w:pPr>
      <w:bookmarkStart w:id="0" w:name="_GoBack"/>
      <w:bookmarkEnd w:id="0"/>
      <w:r w:rsidRPr="00571799">
        <w:rPr>
          <w:sz w:val="28"/>
          <w:szCs w:val="28"/>
        </w:rPr>
        <w:lastRenderedPageBreak/>
        <w:t>1. Общие положения</w:t>
      </w:r>
    </w:p>
    <w:p w:rsidR="00571799" w:rsidRPr="00571799" w:rsidRDefault="00571799" w:rsidP="004C26D4">
      <w:pPr>
        <w:pStyle w:val="41"/>
        <w:shd w:val="clear" w:color="auto" w:fill="auto"/>
        <w:rPr>
          <w:sz w:val="28"/>
          <w:szCs w:val="28"/>
        </w:rPr>
      </w:pPr>
    </w:p>
    <w:p w:rsidR="00EF71A8" w:rsidRPr="004E396D" w:rsidRDefault="00EF71A8" w:rsidP="004C26D4">
      <w:pPr>
        <w:pStyle w:val="a3"/>
        <w:numPr>
          <w:ilvl w:val="0"/>
          <w:numId w:val="1"/>
        </w:numPr>
        <w:shd w:val="clear" w:color="auto" w:fill="auto"/>
        <w:tabs>
          <w:tab w:val="left" w:pos="1412"/>
        </w:tabs>
        <w:ind w:left="20" w:firstLine="840"/>
        <w:rPr>
          <w:sz w:val="24"/>
          <w:szCs w:val="24"/>
        </w:rPr>
      </w:pPr>
      <w:r w:rsidRPr="004E396D">
        <w:rPr>
          <w:sz w:val="24"/>
          <w:szCs w:val="24"/>
        </w:rPr>
        <w:t>Настоящие Правила приема детей в муниципальное бюджетное</w:t>
      </w:r>
      <w:r w:rsidR="004E396D">
        <w:rPr>
          <w:sz w:val="24"/>
          <w:szCs w:val="24"/>
        </w:rPr>
        <w:t xml:space="preserve"> </w:t>
      </w:r>
      <w:r w:rsidRPr="004E396D">
        <w:rPr>
          <w:sz w:val="24"/>
          <w:szCs w:val="24"/>
        </w:rPr>
        <w:t xml:space="preserve">дошкольное образовательное </w:t>
      </w:r>
      <w:r w:rsidR="00970496" w:rsidRPr="004E396D">
        <w:rPr>
          <w:sz w:val="24"/>
          <w:szCs w:val="24"/>
        </w:rPr>
        <w:t>учреждение</w:t>
      </w:r>
      <w:r w:rsidRPr="004E396D">
        <w:rPr>
          <w:sz w:val="24"/>
          <w:szCs w:val="24"/>
        </w:rPr>
        <w:t xml:space="preserve"> </w:t>
      </w:r>
      <w:r w:rsidR="00970496" w:rsidRPr="004E396D">
        <w:rPr>
          <w:sz w:val="24"/>
          <w:szCs w:val="24"/>
        </w:rPr>
        <w:t>«</w:t>
      </w:r>
      <w:proofErr w:type="spellStart"/>
      <w:r w:rsidR="00153E0C">
        <w:rPr>
          <w:sz w:val="24"/>
          <w:szCs w:val="24"/>
        </w:rPr>
        <w:t>Каркалин</w:t>
      </w:r>
      <w:r w:rsidR="00571799">
        <w:rPr>
          <w:sz w:val="24"/>
          <w:szCs w:val="24"/>
        </w:rPr>
        <w:t>ский</w:t>
      </w:r>
      <w:proofErr w:type="spellEnd"/>
      <w:r w:rsidR="00571799">
        <w:rPr>
          <w:sz w:val="24"/>
          <w:szCs w:val="24"/>
        </w:rPr>
        <w:t xml:space="preserve"> детский сад </w:t>
      </w:r>
      <w:r w:rsidRPr="004E396D">
        <w:rPr>
          <w:sz w:val="24"/>
          <w:szCs w:val="24"/>
        </w:rPr>
        <w:t xml:space="preserve">» </w:t>
      </w:r>
      <w:r w:rsidR="00970496" w:rsidRPr="004E396D">
        <w:rPr>
          <w:sz w:val="24"/>
          <w:szCs w:val="24"/>
        </w:rPr>
        <w:t xml:space="preserve">МО «ЛМР» РТ (далее – Правила) </w:t>
      </w:r>
      <w:r w:rsidRPr="004E396D">
        <w:rPr>
          <w:sz w:val="24"/>
          <w:szCs w:val="24"/>
        </w:rPr>
        <w:t>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EF71A8" w:rsidRPr="004E396D" w:rsidRDefault="00EF71A8" w:rsidP="004C26D4">
      <w:pPr>
        <w:pStyle w:val="a3"/>
        <w:numPr>
          <w:ilvl w:val="0"/>
          <w:numId w:val="1"/>
        </w:numPr>
        <w:shd w:val="clear" w:color="auto" w:fill="auto"/>
        <w:tabs>
          <w:tab w:val="left" w:pos="1618"/>
        </w:tabs>
        <w:ind w:left="20" w:firstLine="840"/>
        <w:rPr>
          <w:sz w:val="24"/>
          <w:szCs w:val="24"/>
        </w:rPr>
      </w:pPr>
      <w:r w:rsidRPr="004E396D">
        <w:rPr>
          <w:sz w:val="24"/>
          <w:szCs w:val="24"/>
        </w:rPr>
        <w:t xml:space="preserve">Настоящие Правила регламентируют порядок приема в </w:t>
      </w:r>
      <w:r w:rsidR="00970496" w:rsidRPr="004E396D">
        <w:rPr>
          <w:sz w:val="24"/>
          <w:szCs w:val="24"/>
        </w:rPr>
        <w:t>муниципальное бюджетное  дошкольное образовательное учреждение «</w:t>
      </w:r>
      <w:proofErr w:type="spellStart"/>
      <w:r w:rsidR="00153E0C">
        <w:rPr>
          <w:sz w:val="24"/>
          <w:szCs w:val="24"/>
        </w:rPr>
        <w:t>Каркалин</w:t>
      </w:r>
      <w:r w:rsidR="00571799">
        <w:rPr>
          <w:sz w:val="24"/>
          <w:szCs w:val="24"/>
        </w:rPr>
        <w:t>ский</w:t>
      </w:r>
      <w:proofErr w:type="spellEnd"/>
      <w:r w:rsidR="00571799">
        <w:rPr>
          <w:sz w:val="24"/>
          <w:szCs w:val="24"/>
        </w:rPr>
        <w:t xml:space="preserve"> детский сад » МО «ЛМР» РТ (далее – </w:t>
      </w:r>
      <w:r w:rsidR="00970496" w:rsidRPr="004E396D">
        <w:rPr>
          <w:sz w:val="24"/>
          <w:szCs w:val="24"/>
        </w:rPr>
        <w:t>ДОУ)</w:t>
      </w:r>
      <w:r w:rsidR="004A089D" w:rsidRPr="004E396D">
        <w:rPr>
          <w:sz w:val="24"/>
          <w:szCs w:val="24"/>
        </w:rPr>
        <w:t xml:space="preserve"> </w:t>
      </w:r>
      <w:r w:rsidRPr="004E396D">
        <w:rPr>
          <w:sz w:val="24"/>
          <w:szCs w:val="24"/>
        </w:rPr>
        <w:t xml:space="preserve">на </w:t>
      </w:r>
      <w:proofErr w:type="gramStart"/>
      <w:r w:rsidRPr="004E396D">
        <w:rPr>
          <w:sz w:val="24"/>
          <w:szCs w:val="24"/>
        </w:rPr>
        <w:t>обучение по</w:t>
      </w:r>
      <w:proofErr w:type="gramEnd"/>
      <w:r w:rsidRPr="004E396D">
        <w:rPr>
          <w:sz w:val="24"/>
          <w:szCs w:val="24"/>
        </w:rPr>
        <w:t xml:space="preserve">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EF71A8" w:rsidRPr="004E396D" w:rsidRDefault="00EF71A8" w:rsidP="004C26D4">
      <w:pPr>
        <w:pStyle w:val="a3"/>
        <w:numPr>
          <w:ilvl w:val="0"/>
          <w:numId w:val="1"/>
        </w:numPr>
        <w:shd w:val="clear" w:color="auto" w:fill="auto"/>
        <w:tabs>
          <w:tab w:val="left" w:pos="1311"/>
        </w:tabs>
        <w:ind w:left="20" w:firstLine="840"/>
        <w:rPr>
          <w:sz w:val="24"/>
          <w:szCs w:val="24"/>
        </w:rPr>
      </w:pPr>
      <w:r w:rsidRPr="004E396D">
        <w:rPr>
          <w:sz w:val="24"/>
          <w:szCs w:val="24"/>
        </w:rPr>
        <w:t xml:space="preserve">Настоящие Правила разработаны в соответствии </w:t>
      </w:r>
      <w:proofErr w:type="gramStart"/>
      <w:r w:rsidRPr="004E396D">
        <w:rPr>
          <w:sz w:val="24"/>
          <w:szCs w:val="24"/>
        </w:rPr>
        <w:t>с</w:t>
      </w:r>
      <w:proofErr w:type="gramEnd"/>
      <w:r w:rsidRPr="004E396D">
        <w:rPr>
          <w:sz w:val="24"/>
          <w:szCs w:val="24"/>
        </w:rPr>
        <w:t>:</w:t>
      </w:r>
    </w:p>
    <w:p w:rsidR="00EF71A8" w:rsidRPr="004E396D" w:rsidRDefault="00EF71A8" w:rsidP="004C26D4">
      <w:pPr>
        <w:pStyle w:val="a3"/>
        <w:numPr>
          <w:ilvl w:val="0"/>
          <w:numId w:val="2"/>
        </w:numPr>
        <w:shd w:val="clear" w:color="auto" w:fill="auto"/>
        <w:tabs>
          <w:tab w:val="left" w:pos="1134"/>
        </w:tabs>
        <w:spacing w:after="56" w:line="270" w:lineRule="exact"/>
        <w:ind w:left="20" w:firstLine="840"/>
        <w:rPr>
          <w:sz w:val="24"/>
          <w:szCs w:val="24"/>
        </w:rPr>
      </w:pPr>
      <w:r w:rsidRPr="004E396D">
        <w:rPr>
          <w:sz w:val="24"/>
          <w:szCs w:val="24"/>
        </w:rPr>
        <w:t>Конституцией Российской Федерации;</w:t>
      </w:r>
    </w:p>
    <w:p w:rsidR="00EF71A8" w:rsidRPr="004E396D" w:rsidRDefault="00EF71A8" w:rsidP="004C26D4">
      <w:pPr>
        <w:pStyle w:val="a3"/>
        <w:numPr>
          <w:ilvl w:val="0"/>
          <w:numId w:val="2"/>
        </w:numPr>
        <w:shd w:val="clear" w:color="auto" w:fill="auto"/>
        <w:tabs>
          <w:tab w:val="left" w:pos="1143"/>
        </w:tabs>
        <w:spacing w:after="15" w:line="270" w:lineRule="exact"/>
        <w:ind w:left="20" w:firstLine="840"/>
        <w:rPr>
          <w:sz w:val="24"/>
          <w:szCs w:val="24"/>
        </w:rPr>
      </w:pPr>
      <w:r w:rsidRPr="004E396D">
        <w:rPr>
          <w:sz w:val="24"/>
          <w:szCs w:val="24"/>
        </w:rPr>
        <w:t>Семейным кодексом Российской Федерации;</w:t>
      </w:r>
    </w:p>
    <w:p w:rsidR="00EF71A8" w:rsidRPr="004E396D" w:rsidRDefault="00EF71A8" w:rsidP="004C26D4">
      <w:pPr>
        <w:pStyle w:val="a3"/>
        <w:numPr>
          <w:ilvl w:val="0"/>
          <w:numId w:val="2"/>
        </w:numPr>
        <w:shd w:val="clear" w:color="auto" w:fill="auto"/>
        <w:tabs>
          <w:tab w:val="left" w:pos="1134"/>
        </w:tabs>
        <w:ind w:left="20" w:firstLine="840"/>
        <w:rPr>
          <w:sz w:val="24"/>
          <w:szCs w:val="24"/>
        </w:rPr>
      </w:pPr>
      <w:r w:rsidRPr="004E396D">
        <w:rPr>
          <w:sz w:val="24"/>
          <w:szCs w:val="24"/>
        </w:rPr>
        <w:t>Федеральным зак</w:t>
      </w:r>
      <w:r w:rsidR="004A089D" w:rsidRPr="004E396D">
        <w:rPr>
          <w:sz w:val="24"/>
          <w:szCs w:val="24"/>
        </w:rPr>
        <w:t>оном от 29.12.2012 года № 273-ФЗ</w:t>
      </w:r>
      <w:r w:rsidRPr="004E396D">
        <w:rPr>
          <w:sz w:val="24"/>
          <w:szCs w:val="24"/>
        </w:rPr>
        <w:t xml:space="preserve"> «Об образовании в Российской Федерации</w:t>
      </w:r>
      <w:r w:rsidR="004A089D" w:rsidRPr="004E396D">
        <w:rPr>
          <w:sz w:val="24"/>
          <w:szCs w:val="24"/>
        </w:rPr>
        <w:t>»</w:t>
      </w:r>
      <w:r w:rsidRPr="004E396D">
        <w:rPr>
          <w:sz w:val="24"/>
          <w:szCs w:val="24"/>
        </w:rPr>
        <w:t>;</w:t>
      </w:r>
    </w:p>
    <w:p w:rsidR="00EF71A8" w:rsidRPr="004E396D" w:rsidRDefault="00EF71A8" w:rsidP="004C26D4">
      <w:pPr>
        <w:pStyle w:val="a3"/>
        <w:numPr>
          <w:ilvl w:val="0"/>
          <w:numId w:val="2"/>
        </w:numPr>
        <w:shd w:val="clear" w:color="auto" w:fill="auto"/>
        <w:tabs>
          <w:tab w:val="left" w:pos="1143"/>
        </w:tabs>
        <w:ind w:left="20" w:firstLine="840"/>
        <w:rPr>
          <w:sz w:val="24"/>
          <w:szCs w:val="24"/>
        </w:rPr>
      </w:pPr>
      <w:r w:rsidRPr="004E396D">
        <w:rPr>
          <w:sz w:val="24"/>
          <w:szCs w:val="24"/>
        </w:rPr>
        <w:t>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</w:t>
      </w:r>
      <w:r w:rsidR="00153E0C">
        <w:rPr>
          <w:sz w:val="24"/>
          <w:szCs w:val="24"/>
        </w:rPr>
        <w:t xml:space="preserve">ых образовательных организаций» и </w:t>
      </w:r>
      <w:r w:rsidR="001C64A6" w:rsidRPr="001C64A6">
        <w:rPr>
          <w:rFonts w:ascii="Arial" w:hAnsi="Arial" w:cs="Arial"/>
          <w:color w:val="111111"/>
          <w:sz w:val="29"/>
          <w:szCs w:val="29"/>
          <w:shd w:val="clear" w:color="auto" w:fill="FFFFFF"/>
        </w:rPr>
        <w:t xml:space="preserve"> </w:t>
      </w:r>
      <w:r w:rsidR="001C64A6" w:rsidRPr="00153E0C">
        <w:rPr>
          <w:color w:val="111111"/>
          <w:sz w:val="24"/>
          <w:szCs w:val="24"/>
          <w:shd w:val="clear" w:color="auto" w:fill="FFFFFF"/>
        </w:rPr>
        <w:t>дополнения</w:t>
      </w:r>
      <w:r w:rsidR="00153E0C" w:rsidRPr="00153E0C">
        <w:rPr>
          <w:color w:val="111111"/>
          <w:sz w:val="24"/>
          <w:szCs w:val="24"/>
          <w:shd w:val="clear" w:color="auto" w:fill="FFFFFF"/>
        </w:rPr>
        <w:t xml:space="preserve"> от 27.08.2015</w:t>
      </w:r>
      <w:r w:rsidR="00153E0C">
        <w:rPr>
          <w:rFonts w:ascii="Arial" w:hAnsi="Arial" w:cs="Arial"/>
          <w:color w:val="111111"/>
          <w:sz w:val="29"/>
          <w:szCs w:val="29"/>
          <w:shd w:val="clear" w:color="auto" w:fill="FFFFFF"/>
        </w:rPr>
        <w:t> </w:t>
      </w:r>
    </w:p>
    <w:p w:rsidR="00EF71A8" w:rsidRPr="004E396D" w:rsidRDefault="00EF71A8" w:rsidP="004C26D4">
      <w:pPr>
        <w:pStyle w:val="a3"/>
        <w:numPr>
          <w:ilvl w:val="0"/>
          <w:numId w:val="2"/>
        </w:numPr>
        <w:shd w:val="clear" w:color="auto" w:fill="auto"/>
        <w:tabs>
          <w:tab w:val="left" w:pos="1129"/>
        </w:tabs>
        <w:ind w:left="20" w:firstLine="840"/>
        <w:rPr>
          <w:sz w:val="24"/>
          <w:szCs w:val="24"/>
        </w:rPr>
      </w:pPr>
      <w:r w:rsidRPr="004E396D">
        <w:rPr>
          <w:sz w:val="24"/>
          <w:szCs w:val="24"/>
        </w:rPr>
        <w:t xml:space="preserve">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 w:rsidRPr="004E396D">
        <w:rPr>
          <w:sz w:val="24"/>
          <w:szCs w:val="24"/>
        </w:rPr>
        <w:t>обучение по</w:t>
      </w:r>
      <w:proofErr w:type="gramEnd"/>
      <w:r w:rsidRPr="004E396D">
        <w:rPr>
          <w:sz w:val="24"/>
          <w:szCs w:val="24"/>
        </w:rPr>
        <w:t xml:space="preserve"> образовательным программам дошкольного образования»;</w:t>
      </w:r>
    </w:p>
    <w:p w:rsidR="004A089D" w:rsidRDefault="004A089D" w:rsidP="004C26D4">
      <w:pPr>
        <w:pStyle w:val="a3"/>
        <w:numPr>
          <w:ilvl w:val="0"/>
          <w:numId w:val="2"/>
        </w:numPr>
        <w:shd w:val="clear" w:color="auto" w:fill="auto"/>
        <w:tabs>
          <w:tab w:val="left" w:pos="1129"/>
        </w:tabs>
        <w:ind w:left="20" w:firstLine="840"/>
        <w:rPr>
          <w:sz w:val="24"/>
          <w:szCs w:val="24"/>
        </w:rPr>
      </w:pPr>
      <w:r w:rsidRPr="004E396D">
        <w:rPr>
          <w:sz w:val="24"/>
          <w:szCs w:val="24"/>
        </w:rPr>
        <w:t>приказом Министерства образования и науки Российской Федерации (</w:t>
      </w:r>
      <w:proofErr w:type="spellStart"/>
      <w:r w:rsidRPr="004E396D">
        <w:rPr>
          <w:sz w:val="24"/>
          <w:szCs w:val="24"/>
        </w:rPr>
        <w:t>минобрнауки</w:t>
      </w:r>
      <w:proofErr w:type="spellEnd"/>
      <w:r w:rsidRPr="004E396D">
        <w:rPr>
          <w:sz w:val="24"/>
          <w:szCs w:val="24"/>
        </w:rPr>
        <w:t xml:space="preserve"> России) от 28 декабря 2015г. № 1527 г. Москва «Об утверждении Порядка и условий осуществления </w:t>
      </w:r>
      <w:proofErr w:type="gramStart"/>
      <w:r w:rsidRPr="004E396D">
        <w:rPr>
          <w:sz w:val="24"/>
          <w:szCs w:val="24"/>
        </w:rPr>
        <w:t>перевода</w:t>
      </w:r>
      <w:proofErr w:type="gramEnd"/>
      <w:r w:rsidRPr="004E396D">
        <w:rPr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</w:r>
      <w:r w:rsidR="001C64A6">
        <w:rPr>
          <w:sz w:val="24"/>
          <w:szCs w:val="24"/>
        </w:rPr>
        <w:t>»</w:t>
      </w:r>
    </w:p>
    <w:p w:rsidR="001C64A6" w:rsidRPr="004E396D" w:rsidRDefault="001C64A6" w:rsidP="004C26D4">
      <w:pPr>
        <w:pStyle w:val="a3"/>
        <w:numPr>
          <w:ilvl w:val="0"/>
          <w:numId w:val="2"/>
        </w:numPr>
        <w:shd w:val="clear" w:color="auto" w:fill="auto"/>
        <w:tabs>
          <w:tab w:val="left" w:pos="1129"/>
        </w:tabs>
        <w:ind w:left="20" w:firstLine="840"/>
        <w:rPr>
          <w:sz w:val="24"/>
          <w:szCs w:val="24"/>
        </w:rPr>
      </w:pPr>
      <w:r>
        <w:rPr>
          <w:spacing w:val="-11"/>
        </w:rPr>
        <w:t xml:space="preserve">Приказ Министерство просвещения РФ от 31.07.2020г №373 </w:t>
      </w:r>
      <w:r w:rsidRPr="00E16468">
        <w:rPr>
          <w:spacing w:val="-11"/>
        </w:rPr>
        <w:t xml:space="preserve"> </w:t>
      </w:r>
      <w:r w:rsidRPr="00D32963">
        <w:rPr>
          <w:color w:val="333333"/>
          <w:shd w:val="clear" w:color="auto" w:fill="FFFFFF"/>
        </w:rPr>
        <w:t>"</w:t>
      </w:r>
      <w:r w:rsidRPr="00153E0C">
        <w:rPr>
          <w:color w:val="333333"/>
          <w:sz w:val="24"/>
          <w:szCs w:val="24"/>
          <w:shd w:val="clear" w:color="auto" w:fill="FFFFFF"/>
        </w:rPr>
        <w:t xml:space="preserve"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образования".                                                                     </w:t>
      </w:r>
    </w:p>
    <w:p w:rsidR="004A089D" w:rsidRPr="004E396D" w:rsidRDefault="004A089D" w:rsidP="004C26D4">
      <w:pPr>
        <w:pStyle w:val="a3"/>
        <w:numPr>
          <w:ilvl w:val="0"/>
          <w:numId w:val="2"/>
        </w:numPr>
        <w:shd w:val="clear" w:color="auto" w:fill="auto"/>
        <w:tabs>
          <w:tab w:val="left" w:pos="1129"/>
        </w:tabs>
        <w:ind w:left="20" w:firstLine="840"/>
        <w:rPr>
          <w:sz w:val="24"/>
          <w:szCs w:val="24"/>
        </w:rPr>
      </w:pPr>
      <w:r w:rsidRPr="004E396D">
        <w:rPr>
          <w:sz w:val="24"/>
          <w:szCs w:val="24"/>
        </w:rPr>
        <w:t>Административного регламента муниципального образования «Лениногорский муниципальный район» Республики Татарстан по представлению муниципальной услуги «Постановка на учет и зачисление детей в образовательные</w:t>
      </w:r>
      <w:r w:rsidR="00F213A7" w:rsidRPr="004E396D">
        <w:rPr>
          <w:sz w:val="24"/>
          <w:szCs w:val="24"/>
        </w:rPr>
        <w:t xml:space="preserve"> </w:t>
      </w:r>
      <w:r w:rsidRPr="004E396D">
        <w:rPr>
          <w:sz w:val="24"/>
          <w:szCs w:val="24"/>
        </w:rPr>
        <w:t xml:space="preserve"> учреждения</w:t>
      </w:r>
      <w:r w:rsidR="00F213A7" w:rsidRPr="004E396D">
        <w:rPr>
          <w:sz w:val="24"/>
          <w:szCs w:val="24"/>
        </w:rPr>
        <w:t xml:space="preserve">, реализующие основную общеобразовательную программу дошкольного образования (детские сады)» </w:t>
      </w:r>
      <w:proofErr w:type="gramStart"/>
      <w:r w:rsidR="00F213A7" w:rsidRPr="004E396D">
        <w:rPr>
          <w:sz w:val="24"/>
          <w:szCs w:val="24"/>
        </w:rPr>
        <w:t>в</w:t>
      </w:r>
      <w:proofErr w:type="gramEnd"/>
      <w:r w:rsidR="00F213A7" w:rsidRPr="004E396D">
        <w:rPr>
          <w:sz w:val="24"/>
          <w:szCs w:val="24"/>
        </w:rPr>
        <w:t xml:space="preserve"> </w:t>
      </w:r>
      <w:proofErr w:type="gramStart"/>
      <w:r w:rsidR="00F213A7" w:rsidRPr="004E396D">
        <w:rPr>
          <w:sz w:val="24"/>
          <w:szCs w:val="24"/>
        </w:rPr>
        <w:t>Лениногорском</w:t>
      </w:r>
      <w:proofErr w:type="gramEnd"/>
      <w:r w:rsidR="00F213A7" w:rsidRPr="004E396D">
        <w:rPr>
          <w:sz w:val="24"/>
          <w:szCs w:val="24"/>
        </w:rPr>
        <w:t xml:space="preserve"> муниципальном районе Республики Татарстан.</w:t>
      </w:r>
    </w:p>
    <w:p w:rsidR="00EF71A8" w:rsidRPr="004E396D" w:rsidRDefault="00571799" w:rsidP="004C26D4">
      <w:pPr>
        <w:pStyle w:val="a3"/>
        <w:numPr>
          <w:ilvl w:val="0"/>
          <w:numId w:val="2"/>
        </w:numPr>
        <w:shd w:val="clear" w:color="auto" w:fill="auto"/>
        <w:tabs>
          <w:tab w:val="left" w:pos="1134"/>
        </w:tabs>
        <w:ind w:left="20" w:firstLine="840"/>
        <w:rPr>
          <w:sz w:val="24"/>
          <w:szCs w:val="24"/>
        </w:rPr>
      </w:pPr>
      <w:r>
        <w:rPr>
          <w:sz w:val="24"/>
          <w:szCs w:val="24"/>
        </w:rPr>
        <w:t>У</w:t>
      </w:r>
      <w:r w:rsidR="00F213A7" w:rsidRPr="004E396D">
        <w:rPr>
          <w:sz w:val="24"/>
          <w:szCs w:val="24"/>
        </w:rPr>
        <w:t>ставом МБДОУ «</w:t>
      </w:r>
      <w:proofErr w:type="spellStart"/>
      <w:r w:rsidR="00153E0C">
        <w:rPr>
          <w:sz w:val="24"/>
          <w:szCs w:val="24"/>
        </w:rPr>
        <w:t>Каркалин</w:t>
      </w:r>
      <w:r>
        <w:rPr>
          <w:sz w:val="24"/>
          <w:szCs w:val="24"/>
        </w:rPr>
        <w:t>ский</w:t>
      </w:r>
      <w:proofErr w:type="spellEnd"/>
      <w:r>
        <w:rPr>
          <w:sz w:val="24"/>
          <w:szCs w:val="24"/>
        </w:rPr>
        <w:t xml:space="preserve"> детский сад </w:t>
      </w:r>
      <w:r w:rsidR="004E396D" w:rsidRPr="004E396D">
        <w:rPr>
          <w:sz w:val="24"/>
          <w:szCs w:val="24"/>
        </w:rPr>
        <w:t xml:space="preserve">» </w:t>
      </w:r>
      <w:r w:rsidR="00F213A7" w:rsidRPr="004E396D">
        <w:rPr>
          <w:sz w:val="24"/>
          <w:szCs w:val="24"/>
        </w:rPr>
        <w:t>МО «ЛМР» РТ.</w:t>
      </w:r>
    </w:p>
    <w:p w:rsidR="00EF71A8" w:rsidRPr="004E396D" w:rsidRDefault="00571799" w:rsidP="004C26D4">
      <w:pPr>
        <w:pStyle w:val="a3"/>
        <w:numPr>
          <w:ilvl w:val="0"/>
          <w:numId w:val="1"/>
        </w:numPr>
        <w:shd w:val="clear" w:color="auto" w:fill="auto"/>
        <w:tabs>
          <w:tab w:val="left" w:pos="1470"/>
        </w:tabs>
        <w:ind w:left="20" w:firstLine="840"/>
        <w:rPr>
          <w:sz w:val="24"/>
          <w:szCs w:val="24"/>
        </w:rPr>
      </w:pPr>
      <w:r>
        <w:rPr>
          <w:sz w:val="24"/>
          <w:szCs w:val="24"/>
        </w:rPr>
        <w:t xml:space="preserve">Правила приема в </w:t>
      </w:r>
      <w:r w:rsidR="00EF71A8" w:rsidRPr="004E396D">
        <w:rPr>
          <w:sz w:val="24"/>
          <w:szCs w:val="24"/>
        </w:rPr>
        <w:t xml:space="preserve">ДОУ на </w:t>
      </w:r>
      <w:proofErr w:type="gramStart"/>
      <w:r w:rsidR="00EF71A8" w:rsidRPr="004E396D">
        <w:rPr>
          <w:sz w:val="24"/>
          <w:szCs w:val="24"/>
        </w:rPr>
        <w:t>обучение по</w:t>
      </w:r>
      <w:proofErr w:type="gramEnd"/>
      <w:r w:rsidR="00EF71A8" w:rsidRPr="004E396D">
        <w:rPr>
          <w:sz w:val="24"/>
          <w:szCs w:val="24"/>
        </w:rPr>
        <w:t xml:space="preserve"> образовательным программам дошкольного образования обеспечивают прием </w:t>
      </w:r>
      <w:r>
        <w:rPr>
          <w:sz w:val="24"/>
          <w:szCs w:val="24"/>
        </w:rPr>
        <w:t xml:space="preserve">в </w:t>
      </w:r>
      <w:r w:rsidR="00EF71A8" w:rsidRPr="004E396D">
        <w:rPr>
          <w:sz w:val="24"/>
          <w:szCs w:val="24"/>
        </w:rPr>
        <w:t>ДОУ граждан, имеющих право на получение дошкольного образов</w:t>
      </w:r>
      <w:r w:rsidR="00F213A7" w:rsidRPr="004E396D">
        <w:rPr>
          <w:sz w:val="24"/>
          <w:szCs w:val="24"/>
        </w:rPr>
        <w:t>ания</w:t>
      </w:r>
      <w:r w:rsidR="00EF71A8" w:rsidRPr="004E396D">
        <w:rPr>
          <w:sz w:val="24"/>
          <w:szCs w:val="24"/>
        </w:rPr>
        <w:t>.</w:t>
      </w:r>
    </w:p>
    <w:p w:rsidR="00EF71A8" w:rsidRPr="004E396D" w:rsidRDefault="00A10F71" w:rsidP="004C26D4">
      <w:pPr>
        <w:pStyle w:val="a3"/>
        <w:numPr>
          <w:ilvl w:val="0"/>
          <w:numId w:val="3"/>
        </w:numPr>
        <w:shd w:val="clear" w:color="auto" w:fill="auto"/>
        <w:tabs>
          <w:tab w:val="left" w:pos="1417"/>
        </w:tabs>
        <w:ind w:left="20" w:right="40" w:firstLine="8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Прием на обучение в </w:t>
      </w:r>
      <w:r w:rsidR="00EF71A8" w:rsidRPr="004E396D">
        <w:rPr>
          <w:sz w:val="24"/>
          <w:szCs w:val="24"/>
        </w:rPr>
        <w:t>ДОУ по образовательным программам дошкольного образования проводится на общ</w:t>
      </w:r>
      <w:r>
        <w:rPr>
          <w:sz w:val="24"/>
          <w:szCs w:val="24"/>
        </w:rPr>
        <w:t xml:space="preserve">едоступной основе. В приеме в </w:t>
      </w:r>
      <w:r w:rsidR="00EF71A8" w:rsidRPr="004E396D">
        <w:rPr>
          <w:sz w:val="24"/>
          <w:szCs w:val="24"/>
        </w:rPr>
        <w:t>ДОУ может быть только отказано по причине отсутствия в нем свободных мест.</w:t>
      </w:r>
    </w:p>
    <w:p w:rsidR="00EF71A8" w:rsidRPr="004E396D" w:rsidRDefault="00EF71A8" w:rsidP="004C26D4">
      <w:pPr>
        <w:pStyle w:val="a3"/>
        <w:numPr>
          <w:ilvl w:val="0"/>
          <w:numId w:val="3"/>
        </w:numPr>
        <w:shd w:val="clear" w:color="auto" w:fill="auto"/>
        <w:tabs>
          <w:tab w:val="left" w:pos="1369"/>
        </w:tabs>
        <w:ind w:left="20" w:right="40" w:firstLine="860"/>
        <w:rPr>
          <w:sz w:val="24"/>
          <w:szCs w:val="24"/>
        </w:rPr>
      </w:pPr>
      <w:r w:rsidRPr="004E396D">
        <w:rPr>
          <w:sz w:val="24"/>
          <w:szCs w:val="24"/>
        </w:rPr>
        <w:t>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EF71A8" w:rsidRPr="004E396D" w:rsidRDefault="00EF71A8" w:rsidP="004C26D4">
      <w:pPr>
        <w:pStyle w:val="a3"/>
        <w:numPr>
          <w:ilvl w:val="0"/>
          <w:numId w:val="3"/>
        </w:numPr>
        <w:shd w:val="clear" w:color="auto" w:fill="auto"/>
        <w:tabs>
          <w:tab w:val="left" w:pos="1465"/>
        </w:tabs>
        <w:ind w:left="20" w:right="40" w:firstLine="860"/>
        <w:rPr>
          <w:sz w:val="24"/>
          <w:szCs w:val="24"/>
        </w:rPr>
      </w:pPr>
      <w:r w:rsidRPr="004E396D">
        <w:rPr>
          <w:sz w:val="24"/>
          <w:szCs w:val="24"/>
        </w:rPr>
        <w:t>Ознакомление родителей (законных представителей) ребенка с докуме</w:t>
      </w:r>
      <w:r w:rsidR="00A10F71">
        <w:rPr>
          <w:sz w:val="24"/>
          <w:szCs w:val="24"/>
        </w:rPr>
        <w:t xml:space="preserve">нтами </w:t>
      </w:r>
      <w:r w:rsidR="00F213A7" w:rsidRPr="004E396D">
        <w:rPr>
          <w:sz w:val="24"/>
          <w:szCs w:val="24"/>
        </w:rPr>
        <w:t>ДОУ, указанными в п. 1.6</w:t>
      </w:r>
      <w:r w:rsidRPr="004E396D">
        <w:rPr>
          <w:sz w:val="24"/>
          <w:szCs w:val="24"/>
        </w:rPr>
        <w:t xml:space="preserve"> настоящих Правил, осуществляется путем размещения копий до</w:t>
      </w:r>
      <w:r w:rsidR="00A10F71">
        <w:rPr>
          <w:sz w:val="24"/>
          <w:szCs w:val="24"/>
        </w:rPr>
        <w:t xml:space="preserve">кументов на официальном сайте </w:t>
      </w:r>
      <w:r w:rsidRPr="004E396D">
        <w:rPr>
          <w:sz w:val="24"/>
          <w:szCs w:val="24"/>
        </w:rPr>
        <w:t>ДОУ в сети Интерне</w:t>
      </w:r>
      <w:r w:rsidR="00A10F71">
        <w:rPr>
          <w:sz w:val="24"/>
          <w:szCs w:val="24"/>
        </w:rPr>
        <w:t xml:space="preserve">т, на информационном стенде в </w:t>
      </w:r>
      <w:r w:rsidRPr="004E396D">
        <w:rPr>
          <w:sz w:val="24"/>
          <w:szCs w:val="24"/>
        </w:rPr>
        <w:t>ДОУ.</w:t>
      </w:r>
    </w:p>
    <w:p w:rsidR="00F213A7" w:rsidRPr="004E396D" w:rsidRDefault="00F213A7" w:rsidP="004C26D4">
      <w:pPr>
        <w:pStyle w:val="a3"/>
        <w:shd w:val="clear" w:color="auto" w:fill="auto"/>
        <w:ind w:left="20" w:right="40" w:firstLine="860"/>
        <w:rPr>
          <w:sz w:val="24"/>
          <w:szCs w:val="24"/>
        </w:rPr>
      </w:pPr>
      <w:r w:rsidRPr="004E396D">
        <w:rPr>
          <w:sz w:val="24"/>
          <w:szCs w:val="24"/>
        </w:rPr>
        <w:t xml:space="preserve">1.8. </w:t>
      </w:r>
      <w:r w:rsidR="00EF71A8" w:rsidRPr="004E396D">
        <w:rPr>
          <w:sz w:val="24"/>
          <w:szCs w:val="24"/>
        </w:rPr>
        <w:t>ДОУ также предоставляет родителям (законным представителям) ребенка копи</w:t>
      </w:r>
      <w:r w:rsidRPr="004E396D">
        <w:rPr>
          <w:sz w:val="24"/>
          <w:szCs w:val="24"/>
        </w:rPr>
        <w:t>и документов, указанных в п. 1.6</w:t>
      </w:r>
      <w:r w:rsidR="00A10F71">
        <w:rPr>
          <w:sz w:val="24"/>
          <w:szCs w:val="24"/>
        </w:rPr>
        <w:t>.</w:t>
      </w:r>
      <w:r w:rsidR="00EF71A8" w:rsidRPr="004E396D">
        <w:rPr>
          <w:sz w:val="24"/>
          <w:szCs w:val="24"/>
        </w:rPr>
        <w:t xml:space="preserve"> Правил, пр</w:t>
      </w:r>
      <w:r w:rsidR="00A10F71">
        <w:rPr>
          <w:sz w:val="24"/>
          <w:szCs w:val="24"/>
        </w:rPr>
        <w:t xml:space="preserve">и подаче заявления о приеме в </w:t>
      </w:r>
      <w:r w:rsidR="00EF71A8" w:rsidRPr="004E396D">
        <w:rPr>
          <w:sz w:val="24"/>
          <w:szCs w:val="24"/>
        </w:rPr>
        <w:t>ДОУ. Ответственным за предоставление документов и ознакомлен</w:t>
      </w:r>
      <w:r w:rsidR="00A10F71">
        <w:rPr>
          <w:sz w:val="24"/>
          <w:szCs w:val="24"/>
        </w:rPr>
        <w:t xml:space="preserve">ие с ними является заведующий </w:t>
      </w:r>
      <w:r w:rsidR="00EF71A8" w:rsidRPr="004E396D">
        <w:rPr>
          <w:sz w:val="24"/>
          <w:szCs w:val="24"/>
        </w:rPr>
        <w:t>ДОУ.</w:t>
      </w:r>
    </w:p>
    <w:p w:rsidR="00F213A7" w:rsidRPr="004E396D" w:rsidRDefault="00F213A7" w:rsidP="004C26D4">
      <w:pPr>
        <w:pStyle w:val="a3"/>
        <w:shd w:val="clear" w:color="auto" w:fill="auto"/>
        <w:ind w:right="40"/>
        <w:rPr>
          <w:sz w:val="24"/>
          <w:szCs w:val="24"/>
        </w:rPr>
      </w:pPr>
      <w:r w:rsidRPr="004E396D">
        <w:rPr>
          <w:rFonts w:eastAsia="Calibri"/>
          <w:sz w:val="24"/>
          <w:szCs w:val="24"/>
          <w:lang w:eastAsia="en-US"/>
        </w:rPr>
        <w:t xml:space="preserve">           1.9. Постановка на учет и зачисление детей осуществляется на безвозмездной основе. </w:t>
      </w:r>
    </w:p>
    <w:p w:rsidR="00F213A7" w:rsidRPr="00793C21" w:rsidRDefault="00F213A7" w:rsidP="00793C21">
      <w:pPr>
        <w:ind w:firstLine="709"/>
        <w:jc w:val="both"/>
        <w:rPr>
          <w:rFonts w:ascii="Times New Roman" w:hAnsi="Times New Roman" w:cs="Times New Roman"/>
        </w:rPr>
      </w:pPr>
      <w:r w:rsidRPr="00793C21">
        <w:rPr>
          <w:rFonts w:ascii="Times New Roman" w:hAnsi="Times New Roman" w:cs="Times New Roman"/>
        </w:rPr>
        <w:t>1.10. Изменения  и  дополнения  в  настоящее  Положение  вносятся  с  учётом  изменения  действующих законов и утверждаются приказом заведующей.</w:t>
      </w:r>
    </w:p>
    <w:p w:rsidR="00F213A7" w:rsidRDefault="00F213A7" w:rsidP="00793C21">
      <w:pPr>
        <w:ind w:firstLine="709"/>
        <w:jc w:val="both"/>
        <w:rPr>
          <w:rFonts w:ascii="Times New Roman" w:hAnsi="Times New Roman" w:cs="Times New Roman"/>
        </w:rPr>
      </w:pPr>
      <w:r w:rsidRPr="00793C21">
        <w:rPr>
          <w:rFonts w:ascii="Times New Roman" w:hAnsi="Times New Roman" w:cs="Times New Roman"/>
        </w:rPr>
        <w:t>1.11. Срок данного положения не ограничен. Положение действует до принятия нового, при этом старое положение автоматически теряе</w:t>
      </w:r>
      <w:r w:rsidR="009A6C78" w:rsidRPr="00793C21">
        <w:rPr>
          <w:rFonts w:ascii="Times New Roman" w:hAnsi="Times New Roman" w:cs="Times New Roman"/>
        </w:rPr>
        <w:t xml:space="preserve">т силу и не подлежит хранению. </w:t>
      </w:r>
    </w:p>
    <w:p w:rsidR="00793C21" w:rsidRPr="00793C21" w:rsidRDefault="00793C21" w:rsidP="00793C21">
      <w:pPr>
        <w:ind w:firstLine="709"/>
        <w:jc w:val="both"/>
        <w:rPr>
          <w:rFonts w:ascii="Times New Roman" w:hAnsi="Times New Roman" w:cs="Times New Roman"/>
        </w:rPr>
      </w:pPr>
    </w:p>
    <w:p w:rsidR="00F213A7" w:rsidRPr="00A10F71" w:rsidRDefault="00F213A7" w:rsidP="00A10F71">
      <w:pPr>
        <w:keepNext/>
        <w:keepLines/>
        <w:widowControl w:val="0"/>
        <w:numPr>
          <w:ilvl w:val="0"/>
          <w:numId w:val="29"/>
        </w:numPr>
        <w:tabs>
          <w:tab w:val="left" w:pos="303"/>
        </w:tabs>
        <w:spacing w:line="276" w:lineRule="auto"/>
        <w:jc w:val="center"/>
        <w:outlineLvl w:val="4"/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en-US"/>
        </w:rPr>
      </w:pPr>
      <w:bookmarkStart w:id="1" w:name="bookmark14"/>
      <w:r w:rsidRPr="00A10F71"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en-US"/>
        </w:rPr>
        <w:t>Порядок постановки на учет</w:t>
      </w:r>
    </w:p>
    <w:p w:rsidR="00F213A7" w:rsidRPr="004E396D" w:rsidRDefault="00F213A7" w:rsidP="004C26D4">
      <w:pPr>
        <w:keepNext/>
        <w:keepLines/>
        <w:widowControl w:val="0"/>
        <w:tabs>
          <w:tab w:val="left" w:pos="303"/>
        </w:tabs>
        <w:jc w:val="both"/>
        <w:outlineLvl w:val="4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2.1. Постановка на очередь детей для приёма в ДОУ ведется Муниципальным казенным учреждением «Управление образования» муниципального образования «Лениногорский муниципальный район» Республики Татарстан (далее – УО). Место нахождения: Республика Татарстан, город Лениногорск, ул. </w:t>
      </w:r>
      <w:proofErr w:type="spellStart"/>
      <w:r w:rsidRPr="004E396D">
        <w:rPr>
          <w:rFonts w:ascii="Times New Roman" w:eastAsia="Times New Roman" w:hAnsi="Times New Roman" w:cs="Times New Roman"/>
        </w:rPr>
        <w:t>Шашина</w:t>
      </w:r>
      <w:proofErr w:type="spellEnd"/>
      <w:r w:rsidRPr="004E396D">
        <w:rPr>
          <w:rFonts w:ascii="Times New Roman" w:eastAsia="Times New Roman" w:hAnsi="Times New Roman" w:cs="Times New Roman"/>
        </w:rPr>
        <w:t>, дом  22. График</w:t>
      </w:r>
      <w:r w:rsidR="00AA6ED4">
        <w:rPr>
          <w:rFonts w:ascii="Times New Roman" w:eastAsia="Times New Roman" w:hAnsi="Times New Roman" w:cs="Times New Roman"/>
        </w:rPr>
        <w:t xml:space="preserve"> работы с 8.00 до 17.00</w:t>
      </w:r>
      <w:r w:rsidRPr="004E396D">
        <w:rPr>
          <w:rFonts w:ascii="Times New Roman" w:eastAsia="Times New Roman" w:hAnsi="Times New Roman" w:cs="Times New Roman"/>
        </w:rPr>
        <w:t xml:space="preserve">:  МКУ «Управление образования» ИК МО «ЛМР». Справочные телефоны 5-24-55.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2.2. Заполнение родителями (законными представителями) заявления для постановки на учет по устройству в ДОУ осуществляется: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- через портал государственных и муниципальных услуг Республики Татарстан (https://uslugi.tatar.ru/); </w:t>
      </w:r>
    </w:p>
    <w:p w:rsidR="00F213A7" w:rsidRPr="004E396D" w:rsidRDefault="00F213A7" w:rsidP="004C26D4">
      <w:pPr>
        <w:widowControl w:val="0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- при личном обращении в </w:t>
      </w:r>
      <w:r w:rsidRPr="004E396D">
        <w:rPr>
          <w:rFonts w:ascii="Times New Roman" w:eastAsia="Calibri" w:hAnsi="Times New Roman" w:cs="Times New Roman"/>
          <w:iCs/>
          <w:color w:val="auto"/>
          <w:lang w:eastAsia="en-US"/>
        </w:rPr>
        <w:t>УО.</w:t>
      </w:r>
      <w:r w:rsidRPr="004E396D">
        <w:rPr>
          <w:rFonts w:ascii="Times New Roman" w:eastAsia="Calibri" w:hAnsi="Times New Roman" w:cs="Times New Roman"/>
          <w:i/>
          <w:iCs/>
          <w:color w:val="auto"/>
          <w:lang w:eastAsia="en-US"/>
        </w:rPr>
        <w:t xml:space="preserve">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В данном случае заявление на постановку в очередь подается на имя начальника УО.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>2.3. Прием заявлений и его регистрация в Системе «Электронный детский сад</w:t>
      </w:r>
      <w:r w:rsidR="00AE7AA0" w:rsidRPr="004E396D">
        <w:rPr>
          <w:rFonts w:ascii="Times New Roman" w:eastAsia="Times New Roman" w:hAnsi="Times New Roman" w:cs="Times New Roman"/>
        </w:rPr>
        <w:t>»</w:t>
      </w:r>
      <w:r w:rsidRPr="004E396D">
        <w:rPr>
          <w:rFonts w:ascii="Times New Roman" w:eastAsia="Times New Roman" w:hAnsi="Times New Roman" w:cs="Times New Roman"/>
        </w:rPr>
        <w:t xml:space="preserve"> (далее – Система) осуществляется в течение всего года. При обращении в УО </w:t>
      </w:r>
      <w:r w:rsidRPr="004E396D">
        <w:rPr>
          <w:rFonts w:ascii="Times New Roman" w:eastAsia="Times New Roman" w:hAnsi="Times New Roman" w:cs="Times New Roman"/>
          <w:i/>
          <w:iCs/>
        </w:rPr>
        <w:t xml:space="preserve"> </w:t>
      </w:r>
      <w:r w:rsidRPr="004E396D">
        <w:rPr>
          <w:rFonts w:ascii="Times New Roman" w:eastAsia="Times New Roman" w:hAnsi="Times New Roman" w:cs="Times New Roman"/>
        </w:rPr>
        <w:t>внесение данных заявления в Систему осуществляет Уполномоченный сотрудник, назначаемый приказом УО. Внесение данных в Систему осуществляется в течение 1 рабочего дня с момента обращения Заявителя.</w:t>
      </w:r>
    </w:p>
    <w:p w:rsidR="00F213A7" w:rsidRPr="004E396D" w:rsidRDefault="00F213A7" w:rsidP="004C26D4">
      <w:pPr>
        <w:widowControl w:val="0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2.4. При заполнении заявления родители (законные представители) дают согласие на обработку персональных данных. </w:t>
      </w:r>
    </w:p>
    <w:p w:rsidR="00F213A7" w:rsidRPr="004E396D" w:rsidRDefault="00F213A7" w:rsidP="004C26D4">
      <w:pPr>
        <w:widowControl w:val="0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2.5. При подаче заявления для постановки на учет Системой осуществляется проверка корректности введенных данных свидетельства о рождении. В случае 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УО для подтверждения документов. После подтверждения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lastRenderedPageBreak/>
        <w:t xml:space="preserve">документов Заявителем, Уполномоченный сотрудник в течение 1 рабочего дня со дня подтверждения документов присваивает заявлению в Системе статус «Зарегистрировано» </w:t>
      </w:r>
      <w:proofErr w:type="gramStart"/>
      <w:r w:rsidR="008B25C2" w:rsidRPr="004E396D">
        <w:rPr>
          <w:rFonts w:ascii="Times New Roman" w:eastAsia="Calibri" w:hAnsi="Times New Roman" w:cs="Times New Roman"/>
          <w:color w:val="auto"/>
          <w:lang w:eastAsia="en-US"/>
        </w:rPr>
        <w:t>с даты подачи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заявления. </w:t>
      </w:r>
    </w:p>
    <w:p w:rsidR="00F213A7" w:rsidRPr="004E396D" w:rsidRDefault="00F213A7" w:rsidP="004C26D4">
      <w:pPr>
        <w:widowControl w:val="0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2.6. В случае подачи заявления законным представителем (опекуном, попечителем), заявление в системе получает статус «Подтверждение опеки (попечительства)». В данном случае Заявителю необходимо явиться в УО</w:t>
      </w:r>
      <w:r w:rsidRPr="004E396D">
        <w:rPr>
          <w:rFonts w:ascii="Times New Roman" w:eastAsia="Calibri" w:hAnsi="Times New Roman" w:cs="Times New Roman"/>
          <w:i/>
          <w:iCs/>
          <w:color w:val="auto"/>
          <w:lang w:eastAsia="en-US"/>
        </w:rPr>
        <w:t xml:space="preserve">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статус «Зарегистрировано»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с даты подачи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заявления.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2.7. В случае если Заявитель имеет право на первоочередное зачисление в ДОУ, его заявлению присваивается статус «Подтверждение документов». Заявителю необходимо представить в УО </w:t>
      </w:r>
      <w:r w:rsidRPr="004E396D">
        <w:rPr>
          <w:rFonts w:ascii="Times New Roman" w:eastAsia="Times New Roman" w:hAnsi="Times New Roman" w:cs="Times New Roman"/>
          <w:i/>
          <w:iCs/>
        </w:rPr>
        <w:t xml:space="preserve"> </w:t>
      </w:r>
      <w:r w:rsidRPr="004E396D">
        <w:rPr>
          <w:rFonts w:ascii="Times New Roman" w:eastAsia="Times New Roman" w:hAnsi="Times New Roman" w:cs="Times New Roman"/>
        </w:rPr>
        <w:t xml:space="preserve">оригинал документа, подтверждающего льготу, а также его копию. После подтверждения документов, </w:t>
      </w:r>
      <w:r w:rsidR="008B25C2" w:rsidRPr="004E396D">
        <w:rPr>
          <w:rFonts w:ascii="Times New Roman" w:eastAsia="Times New Roman" w:hAnsi="Times New Roman" w:cs="Times New Roman"/>
        </w:rPr>
        <w:t>представленных Заявителем</w:t>
      </w:r>
      <w:r w:rsidRPr="004E396D">
        <w:rPr>
          <w:rFonts w:ascii="Times New Roman" w:eastAsia="Times New Roman" w:hAnsi="Times New Roman" w:cs="Times New Roman"/>
        </w:rPr>
        <w:t xml:space="preserve">, Уполномоченный сотрудник в течение 1 рабочего дня со дня подтверждения документов присваивает заявлению статус «Зарегистрировано» </w:t>
      </w:r>
      <w:proofErr w:type="gramStart"/>
      <w:r w:rsidRPr="004E396D">
        <w:rPr>
          <w:rFonts w:ascii="Times New Roman" w:eastAsia="Times New Roman" w:hAnsi="Times New Roman" w:cs="Times New Roman"/>
        </w:rPr>
        <w:t>с даты подачи</w:t>
      </w:r>
      <w:proofErr w:type="gramEnd"/>
      <w:r w:rsidRPr="004E396D">
        <w:rPr>
          <w:rFonts w:ascii="Times New Roman" w:eastAsia="Times New Roman" w:hAnsi="Times New Roman" w:cs="Times New Roman"/>
        </w:rPr>
        <w:t xml:space="preserve"> заявления. Уполномоченный сотрудник указывает в Системе реквизиты представленного документа.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Если необходимо лишь подтверждение наличия льгот у Заявителя, заявление регистрируется в Системе на общих основаниях до подтверждения льготы.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2.8. 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государственных и муниципальных услуг Республики Татарстан https://uslugi.tatar.ru по данным свидетельства о рождении ребенка (серия и номер) или по индивидуальному идентификационному номеру заявления, а также в УО </w:t>
      </w:r>
      <w:r w:rsidRPr="004E396D">
        <w:rPr>
          <w:rFonts w:ascii="Times New Roman" w:eastAsia="Times New Roman" w:hAnsi="Times New Roman" w:cs="Times New Roman"/>
          <w:i/>
          <w:iCs/>
        </w:rPr>
        <w:t xml:space="preserve"> </w:t>
      </w:r>
      <w:r w:rsidRPr="004E396D">
        <w:rPr>
          <w:rFonts w:ascii="Times New Roman" w:eastAsia="Times New Roman" w:hAnsi="Times New Roman" w:cs="Times New Roman"/>
        </w:rPr>
        <w:t xml:space="preserve">в приемные часы работы при личном обращении. </w:t>
      </w:r>
    </w:p>
    <w:p w:rsidR="00F213A7" w:rsidRPr="004E396D" w:rsidRDefault="00F213A7" w:rsidP="004C26D4">
      <w:pPr>
        <w:widowControl w:val="0"/>
        <w:spacing w:after="120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2.9. Уполномоченный сотрудник имеет право вносить необходимые коррективы в заявления гражданина с целью устранения допущенных ошибок (в ФИО ребенка, дате рождения, реквизитах свидетельства о рождении и т.п., кроме даты постановки на учет) в течение 5 рабочих дней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с даты подачи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заявления. По истечении данного срока внесение изменений осуществляется администратором Системы о заявке Уполномоченного сотрудника.</w:t>
      </w:r>
    </w:p>
    <w:p w:rsidR="00F213A7" w:rsidRPr="00A10F71" w:rsidRDefault="00F213A7" w:rsidP="00A10F71">
      <w:pPr>
        <w:keepNext/>
        <w:keepLines/>
        <w:widowControl w:val="0"/>
        <w:tabs>
          <w:tab w:val="left" w:pos="303"/>
        </w:tabs>
        <w:spacing w:after="120"/>
        <w:ind w:left="20"/>
        <w:jc w:val="center"/>
        <w:outlineLvl w:val="4"/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en-US"/>
        </w:rPr>
      </w:pPr>
      <w:r w:rsidRPr="00A10F71"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en-US"/>
        </w:rPr>
        <w:t>3. Комплектование ДОУ</w:t>
      </w:r>
    </w:p>
    <w:p w:rsidR="00F213A7" w:rsidRPr="004E396D" w:rsidRDefault="00F213A7" w:rsidP="004C26D4">
      <w:pPr>
        <w:widowControl w:val="0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3.1. Контингент  воспитанников  формируется  в  соответствии  с  Уставом  ДОУ. Количество  групп  </w:t>
      </w:r>
      <w:r w:rsidRPr="004E396D">
        <w:rPr>
          <w:rFonts w:ascii="Times New Roman" w:eastAsia="Calibri" w:hAnsi="Times New Roman" w:cs="Times New Roman"/>
          <w:lang w:eastAsia="en-US"/>
        </w:rPr>
        <w:t>определяется Учредителем исходя из их предельной наполняемости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,  принятой  при  расчёте  норматива  бюджетного  финансирования,  санитарных  норм  и  условий  образовательного  процесса.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>3.</w:t>
      </w:r>
      <w:r w:rsidRPr="001C5731">
        <w:rPr>
          <w:rFonts w:ascii="Times New Roman" w:eastAsia="Times New Roman" w:hAnsi="Times New Roman" w:cs="Times New Roman"/>
          <w:color w:val="auto"/>
        </w:rPr>
        <w:t xml:space="preserve">2. В дошкольное образовательное учреждение </w:t>
      </w:r>
      <w:r w:rsidR="001C5731">
        <w:rPr>
          <w:rFonts w:ascii="Times New Roman" w:eastAsia="Times New Roman" w:hAnsi="Times New Roman" w:cs="Times New Roman"/>
          <w:color w:val="auto"/>
        </w:rPr>
        <w:t>пр</w:t>
      </w:r>
      <w:r w:rsidR="004A4781">
        <w:rPr>
          <w:rFonts w:ascii="Times New Roman" w:eastAsia="Times New Roman" w:hAnsi="Times New Roman" w:cs="Times New Roman"/>
          <w:color w:val="auto"/>
        </w:rPr>
        <w:t>инимаются дети в возрасте от 2</w:t>
      </w:r>
      <w:r w:rsidR="00153E0C">
        <w:rPr>
          <w:rFonts w:ascii="Times New Roman" w:eastAsia="Times New Roman" w:hAnsi="Times New Roman" w:cs="Times New Roman"/>
          <w:color w:val="auto"/>
        </w:rPr>
        <w:t>х месяцев  до</w:t>
      </w:r>
      <w:r w:rsidR="004A4781">
        <w:rPr>
          <w:rFonts w:ascii="Times New Roman" w:eastAsia="Times New Roman" w:hAnsi="Times New Roman" w:cs="Times New Roman"/>
          <w:color w:val="auto"/>
        </w:rPr>
        <w:t xml:space="preserve"> прекращения образовательных отношений</w:t>
      </w:r>
      <w:proofErr w:type="gramStart"/>
      <w:r w:rsidR="00153E0C">
        <w:rPr>
          <w:rFonts w:ascii="Times New Roman" w:eastAsia="Times New Roman" w:hAnsi="Times New Roman" w:cs="Times New Roman"/>
          <w:color w:val="auto"/>
        </w:rPr>
        <w:t xml:space="preserve"> </w:t>
      </w:r>
      <w:r w:rsidR="004A4781">
        <w:rPr>
          <w:rFonts w:ascii="Times New Roman" w:eastAsia="Times New Roman" w:hAnsi="Times New Roman" w:cs="Times New Roman"/>
          <w:color w:val="auto"/>
        </w:rPr>
        <w:t>.</w:t>
      </w:r>
      <w:proofErr w:type="gramEnd"/>
      <w:r w:rsidRPr="004E396D">
        <w:rPr>
          <w:rFonts w:ascii="Times New Roman" w:eastAsia="Times New Roman" w:hAnsi="Times New Roman" w:cs="Times New Roman"/>
        </w:rPr>
        <w:t xml:space="preserve">  </w:t>
      </w:r>
    </w:p>
    <w:p w:rsidR="00F213A7" w:rsidRPr="004E396D" w:rsidRDefault="00F213A7" w:rsidP="004C26D4">
      <w:pPr>
        <w:widowControl w:val="0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3.3. При исполнительном комитете  Лениногорского муниципального района РТ ежегодно создается комиссия по комплектованию Учреждений, состав которой утверждается руководителем исполнительного комитета  Лениногорского муниципального района РТ.</w:t>
      </w:r>
    </w:p>
    <w:p w:rsidR="00F213A7" w:rsidRPr="004E396D" w:rsidRDefault="00F213A7" w:rsidP="004C26D4">
      <w:pPr>
        <w:widowControl w:val="0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3.4. До 15 мая текущего года ДОУ представляет на утверждение в УО сведения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о количестве свободных мест в группах в соответствии с каждой возрастной категорией детей в очередном учебном году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. </w:t>
      </w:r>
    </w:p>
    <w:p w:rsidR="00F213A7" w:rsidRPr="004E396D" w:rsidRDefault="00F213A7" w:rsidP="004C26D4">
      <w:pPr>
        <w:widowControl w:val="0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3.5. Комплектование ДОУ на очередной учебный год осуществляется в соответствии с утвержденным количеством групп и свободных мест в них на очередной учебный год с 1 июня по 31 августа текущего года. Возраст детей в Системе при  комплектовании рассчитывается на 1 сентября текущего года.</w:t>
      </w:r>
    </w:p>
    <w:p w:rsidR="00F213A7" w:rsidRPr="004E396D" w:rsidRDefault="00F213A7" w:rsidP="004C26D4">
      <w:pPr>
        <w:widowControl w:val="0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3.6. В случае выбытия воспитанников ДОУ, ввода новых дошкольных мест в течение учебного года производится доукомплектование ДОУ в соответствии с порядком направления и зачисления в ДОУ, закрепленном в настоящем Положении.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lastRenderedPageBreak/>
        <w:t xml:space="preserve">3.7. При доукомплектовании ДОУ </w:t>
      </w:r>
      <w:proofErr w:type="gramStart"/>
      <w:r w:rsidRPr="004E396D">
        <w:rPr>
          <w:rFonts w:ascii="Times New Roman" w:eastAsia="Times New Roman" w:hAnsi="Times New Roman" w:cs="Times New Roman"/>
        </w:rPr>
        <w:t>в период с сентября по декабрь текущего года при необходимости смены расчета возраста детей  в системе</w:t>
      </w:r>
      <w:proofErr w:type="gramEnd"/>
      <w:r w:rsidRPr="004E396D">
        <w:rPr>
          <w:rFonts w:ascii="Times New Roman" w:eastAsia="Times New Roman" w:hAnsi="Times New Roman" w:cs="Times New Roman"/>
        </w:rPr>
        <w:t xml:space="preserve"> «Электронный детский сад» с 1 сентября на 31 декабря текущего года исполнительным комитетом муниципального образования в адрес Министерства информатизации и связи РТ, Министерства образования и науки РТ направляется ходатайство. Министерством информатизации и связи РТ определяется дата дополнительного комплектования, в день которого администратором Системы осуществляется смена расчета возраста детей.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>3.8. Информирование граждан о результатах комплектования осуществляется посредством размещения информации на информационных стендах УО.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>3.9. При комплектовании ДОУ заявления граждан могут находиться в обработке Уполномоченными сотрудниками не более 5 рабочих дней.</w:t>
      </w:r>
    </w:p>
    <w:p w:rsidR="00B55ACB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  <w:bdr w:val="none" w:sz="0" w:space="0" w:color="auto" w:frame="1"/>
        </w:rPr>
        <w:t>3.10.</w:t>
      </w:r>
      <w:r w:rsidRPr="004E396D">
        <w:rPr>
          <w:rFonts w:ascii="Times New Roman" w:eastAsia="Times New Roman" w:hAnsi="Times New Roman" w:cs="Times New Roman"/>
        </w:rPr>
        <w:t xml:space="preserve"> Предоставление мест в ДОУ  осуществляется на основании направления</w:t>
      </w:r>
      <w:r w:rsidR="009A6C78" w:rsidRPr="004E396D">
        <w:rPr>
          <w:rFonts w:ascii="Times New Roman" w:eastAsia="Times New Roman" w:hAnsi="Times New Roman" w:cs="Times New Roman"/>
        </w:rPr>
        <w:t xml:space="preserve"> (статус «Зачислен» в Системе).</w:t>
      </w:r>
    </w:p>
    <w:p w:rsidR="009A6C78" w:rsidRPr="004E396D" w:rsidRDefault="009A6C78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</w:p>
    <w:p w:rsidR="00F213A7" w:rsidRPr="00A10F71" w:rsidRDefault="00F213A7" w:rsidP="00A10F71">
      <w:pPr>
        <w:widowControl w:val="0"/>
        <w:spacing w:line="276" w:lineRule="auto"/>
        <w:ind w:firstLine="539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A10F71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4. Порядок направления и зачисления детей в ДОУ</w:t>
      </w:r>
    </w:p>
    <w:p w:rsidR="00F213A7" w:rsidRPr="004E396D" w:rsidRDefault="00F213A7" w:rsidP="004C26D4">
      <w:pPr>
        <w:widowControl w:val="0"/>
        <w:tabs>
          <w:tab w:val="num" w:pos="540"/>
        </w:tabs>
        <w:ind w:left="720"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4.1. При подходе очереди Заявителя и при наличии места в соответствующей возрастной группе в ДОУ заявлению присваивается статус «Направлен в ДОУ». Сообщение о присвоении данного статуса отображается на Портале государственных и муниципальных услуг Республики Татарстан.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4.2. Заявитель в срок до 30 календарных дней после присвоения статуса «Направлен в ДОУ» обязан явиться в ДОУ для зачисления ребенка или сообщить руководителю ДОУ о дате прихода в ДОУ для зачисления ребенка.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4.3. Руководитель ДОУ в течение 1 рабочего дня с момента обращения Заявителя регистрирует заявление о зачислении ребенка в ДОУ в книге учета движения воспитанников и присваивает заявлению в Системе статус «Зачислен в ДОУ».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  <w:i/>
          <w:iCs/>
        </w:rPr>
      </w:pPr>
      <w:r w:rsidRPr="004E396D">
        <w:rPr>
          <w:rFonts w:ascii="Times New Roman" w:eastAsia="Times New Roman" w:hAnsi="Times New Roman" w:cs="Times New Roman"/>
        </w:rPr>
        <w:t xml:space="preserve">4.4. </w:t>
      </w:r>
      <w:proofErr w:type="gramStart"/>
      <w:r w:rsidRPr="004E396D">
        <w:rPr>
          <w:rFonts w:ascii="Times New Roman" w:eastAsia="Times New Roman" w:hAnsi="Times New Roman" w:cs="Times New Roman"/>
        </w:rPr>
        <w:t>В случае неявки Заявителя в ДОУ после присвоения заявлению статуса «Направлен в ДОУ» в срок, определенный п. 4.2. настоящего Положения, оказание муниципальной услуги Заявителю приостанавливается.</w:t>
      </w:r>
      <w:proofErr w:type="gramEnd"/>
      <w:r w:rsidRPr="004E396D">
        <w:rPr>
          <w:rFonts w:ascii="Times New Roman" w:eastAsia="Times New Roman" w:hAnsi="Times New Roman" w:cs="Times New Roman"/>
        </w:rPr>
        <w:t xml:space="preserve"> Уполномоченный сотрудник присваивает заявлению в Системе статус «Не явился». Если заявитель подтверждает свое желание на получение услуги в следующем учебном году, заявлению присваивается статус «Зарегистрировано». Дата постановки на учет при этом не изменяется. Если Заявитель отказался от получения муниципальной услуги, заявлению присваивается статус «Отказано в услуге». Отказ от получения муниципальной услуги оформляется в письменном виде по форме, установленной  </w:t>
      </w:r>
      <w:r w:rsidRPr="004E396D">
        <w:rPr>
          <w:rFonts w:ascii="Times New Roman" w:eastAsia="Times New Roman" w:hAnsi="Times New Roman" w:cs="Times New Roman"/>
          <w:i/>
          <w:iCs/>
        </w:rPr>
        <w:t xml:space="preserve"> </w:t>
      </w:r>
      <w:r w:rsidRPr="004E396D">
        <w:rPr>
          <w:rFonts w:ascii="Times New Roman" w:eastAsia="Times New Roman" w:hAnsi="Times New Roman" w:cs="Times New Roman"/>
        </w:rPr>
        <w:t xml:space="preserve">УО. </w:t>
      </w:r>
      <w:r w:rsidRPr="004E396D">
        <w:rPr>
          <w:rFonts w:ascii="Times New Roman" w:eastAsia="Times New Roman" w:hAnsi="Times New Roman" w:cs="Times New Roman"/>
          <w:i/>
          <w:iCs/>
        </w:rPr>
        <w:t xml:space="preserve">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4.6. В случае смены места жительства в пределах одного муниципального образования допускается перевод ребенка в другое ДОУ.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4.7. </w:t>
      </w:r>
      <w:proofErr w:type="gramStart"/>
      <w:r w:rsidRPr="004E396D">
        <w:rPr>
          <w:rFonts w:ascii="Times New Roman" w:eastAsia="Times New Roman" w:hAnsi="Times New Roman" w:cs="Times New Roman"/>
        </w:rPr>
        <w:t>Заявление на перевод ребенка в другое ДОУ подается в УО  по новому месту жительства.</w:t>
      </w:r>
      <w:proofErr w:type="gramEnd"/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4.8. При внесении в Систему данных заявления на перевод проставляется дата подачи родителями соответствующего заявления. </w:t>
      </w:r>
      <w:proofErr w:type="gramStart"/>
      <w:r w:rsidRPr="004E396D">
        <w:rPr>
          <w:rFonts w:ascii="Times New Roman" w:eastAsia="Times New Roman" w:hAnsi="Times New Roman" w:cs="Times New Roman"/>
        </w:rPr>
        <w:t xml:space="preserve">При комплектовании ДОУ заявления на перевод ребенка из другого ДОУ рассматриваются в порядке общей очередности. </w:t>
      </w:r>
      <w:proofErr w:type="gramEnd"/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4.9.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</w:t>
      </w:r>
      <w:r w:rsidR="00CB4816">
        <w:rPr>
          <w:rFonts w:ascii="Times New Roman" w:eastAsia="Times New Roman" w:hAnsi="Times New Roman" w:cs="Times New Roman"/>
        </w:rPr>
        <w:t>Д</w:t>
      </w:r>
      <w:r w:rsidRPr="004E396D">
        <w:rPr>
          <w:rFonts w:ascii="Times New Roman" w:eastAsia="Times New Roman" w:hAnsi="Times New Roman" w:cs="Times New Roman"/>
        </w:rPr>
        <w:t>ОУ. Заявления на обмен подаются в Управление образования ЛМР РТ.</w:t>
      </w:r>
    </w:p>
    <w:p w:rsidR="00F213A7" w:rsidRPr="004E396D" w:rsidRDefault="00F213A7" w:rsidP="004C26D4">
      <w:pPr>
        <w:keepNext/>
        <w:keepLines/>
        <w:widowControl w:val="0"/>
        <w:tabs>
          <w:tab w:val="left" w:pos="303"/>
        </w:tabs>
        <w:ind w:left="20"/>
        <w:jc w:val="both"/>
        <w:outlineLvl w:val="4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:rsidR="00F213A7" w:rsidRPr="00605536" w:rsidRDefault="00F213A7" w:rsidP="00605536">
      <w:pPr>
        <w:keepNext/>
        <w:keepLines/>
        <w:widowControl w:val="0"/>
        <w:tabs>
          <w:tab w:val="left" w:pos="303"/>
        </w:tabs>
        <w:ind w:left="20"/>
        <w:jc w:val="center"/>
        <w:outlineLvl w:val="4"/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en-US"/>
        </w:rPr>
      </w:pPr>
      <w:r w:rsidRPr="00605536"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en-US"/>
        </w:rPr>
        <w:t>5. Прием детей, впервые поступающих в ДОУ</w:t>
      </w:r>
      <w:bookmarkEnd w:id="1"/>
    </w:p>
    <w:p w:rsidR="00F213A7" w:rsidRPr="004E396D" w:rsidRDefault="00F213A7" w:rsidP="004C26D4">
      <w:pPr>
        <w:keepNext/>
        <w:keepLines/>
        <w:widowControl w:val="0"/>
        <w:tabs>
          <w:tab w:val="left" w:pos="303"/>
        </w:tabs>
        <w:ind w:left="20"/>
        <w:jc w:val="both"/>
        <w:outlineLvl w:val="4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:rsidR="00F213A7" w:rsidRPr="004E396D" w:rsidRDefault="00F213A7" w:rsidP="004C26D4">
      <w:pPr>
        <w:widowControl w:val="0"/>
        <w:tabs>
          <w:tab w:val="left" w:pos="1417"/>
        </w:tabs>
        <w:ind w:left="20" w:right="20" w:firstLine="52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5.1.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Прием детей в 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lastRenderedPageBreak/>
        <w:t>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F213A7" w:rsidRPr="004E396D" w:rsidRDefault="00F213A7" w:rsidP="004C26D4">
      <w:pPr>
        <w:widowControl w:val="0"/>
        <w:tabs>
          <w:tab w:val="left" w:pos="1417"/>
        </w:tabs>
        <w:ind w:left="20" w:right="20" w:firstLine="52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5.2.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Основанием для приема заявления родителей (законных представителей) ребенка в 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Лениногорского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F213A7" w:rsidRPr="004E396D" w:rsidRDefault="00F213A7" w:rsidP="004C26D4">
      <w:pPr>
        <w:widowControl w:val="0"/>
        <w:tabs>
          <w:tab w:val="left" w:pos="1417"/>
        </w:tabs>
        <w:ind w:left="20" w:right="20" w:firstLine="52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5.3. ДОУ осуществляет прием заявления родителей (законных представителей) ребенка:</w:t>
      </w:r>
    </w:p>
    <w:p w:rsidR="00F213A7" w:rsidRPr="004E396D" w:rsidRDefault="00F213A7" w:rsidP="004C26D4">
      <w:pPr>
        <w:widowControl w:val="0"/>
        <w:ind w:left="40" w:righ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в форме электронного документа с использованием информационно телекоммуникационных сетей общего пользования;</w:t>
      </w:r>
    </w:p>
    <w:p w:rsidR="00F213A7" w:rsidRPr="004E396D" w:rsidRDefault="0081215D" w:rsidP="004C26D4">
      <w:pPr>
        <w:widowControl w:val="0"/>
        <w:tabs>
          <w:tab w:val="left" w:pos="1158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 xml:space="preserve">        - 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>в форме документа на бумажном носителе.</w:t>
      </w:r>
    </w:p>
    <w:p w:rsidR="00F213A7" w:rsidRPr="004E396D" w:rsidRDefault="00F213A7" w:rsidP="004C26D4">
      <w:pPr>
        <w:widowControl w:val="0"/>
        <w:tabs>
          <w:tab w:val="left" w:pos="1158"/>
        </w:tabs>
        <w:ind w:left="40" w:firstLine="50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5.4. Заявление в форме электронного документа заполняется родителями (законными представителями) ребенка на официальном сайте 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ДОУ всех необходимых документов. При регистрации заявлений, поданных в электронном виде, в журнале регистрации заявлений о приеме в ДОУ указываются две даты:</w:t>
      </w:r>
    </w:p>
    <w:p w:rsidR="00F213A7" w:rsidRPr="004E396D" w:rsidRDefault="00F213A7" w:rsidP="004C26D4">
      <w:pPr>
        <w:widowControl w:val="0"/>
        <w:numPr>
          <w:ilvl w:val="0"/>
          <w:numId w:val="28"/>
        </w:numPr>
        <w:tabs>
          <w:tab w:val="left" w:pos="720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1-я - дата заполнения подачи заявления (отсылки заявления);</w:t>
      </w:r>
    </w:p>
    <w:p w:rsidR="00F213A7" w:rsidRPr="004E396D" w:rsidRDefault="00F213A7" w:rsidP="004C26D4">
      <w:pPr>
        <w:widowControl w:val="0"/>
        <w:numPr>
          <w:ilvl w:val="0"/>
          <w:numId w:val="28"/>
        </w:numPr>
        <w:tabs>
          <w:tab w:val="left" w:pos="720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2-я - дата представления всех необходимых документов.</w:t>
      </w:r>
    </w:p>
    <w:p w:rsidR="00F213A7" w:rsidRPr="004E396D" w:rsidRDefault="00F213A7" w:rsidP="004C26D4">
      <w:pPr>
        <w:widowControl w:val="0"/>
        <w:tabs>
          <w:tab w:val="left" w:pos="1163"/>
        </w:tabs>
        <w:ind w:left="40" w:firstLine="50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5.5. В заявлении </w:t>
      </w:r>
      <w:r w:rsidR="00485282" w:rsidRPr="00485282">
        <w:rPr>
          <w:rFonts w:ascii="Times New Roman" w:eastAsia="Calibri" w:hAnsi="Times New Roman" w:cs="Times New Roman"/>
          <w:i/>
          <w:color w:val="auto"/>
          <w:lang w:eastAsia="en-US"/>
        </w:rPr>
        <w:t>(Приложение №1)</w:t>
      </w:r>
      <w:r w:rsidR="00485282">
        <w:rPr>
          <w:rFonts w:ascii="Times New Roman" w:eastAsia="Calibri" w:hAnsi="Times New Roman" w:cs="Times New Roman"/>
          <w:i/>
          <w:color w:val="auto"/>
          <w:lang w:eastAsia="en-US"/>
        </w:rPr>
        <w:t xml:space="preserve">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родителями (законными представителями) ребенка указываются следующие сведения:</w:t>
      </w:r>
    </w:p>
    <w:p w:rsidR="00F213A7" w:rsidRPr="004E396D" w:rsidRDefault="00F213A7" w:rsidP="004C26D4">
      <w:pPr>
        <w:widowControl w:val="0"/>
        <w:tabs>
          <w:tab w:val="left" w:pos="1168"/>
        </w:tabs>
        <w:ind w:lef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а) фамилия, имя, отчество (последнее - при наличии) ребенка;</w:t>
      </w:r>
    </w:p>
    <w:p w:rsidR="00F213A7" w:rsidRPr="004E396D" w:rsidRDefault="00F213A7" w:rsidP="004C26D4">
      <w:pPr>
        <w:widowControl w:val="0"/>
        <w:tabs>
          <w:tab w:val="left" w:pos="1178"/>
        </w:tabs>
        <w:ind w:lef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б) дата и место рождения ребенка;</w:t>
      </w:r>
    </w:p>
    <w:p w:rsidR="00F213A7" w:rsidRPr="004E396D" w:rsidRDefault="00F213A7" w:rsidP="004C26D4">
      <w:pPr>
        <w:widowControl w:val="0"/>
        <w:tabs>
          <w:tab w:val="left" w:pos="1312"/>
        </w:tabs>
        <w:ind w:left="40" w:righ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F213A7" w:rsidRPr="004E396D" w:rsidRDefault="00F213A7" w:rsidP="004C26D4">
      <w:pPr>
        <w:widowControl w:val="0"/>
        <w:tabs>
          <w:tab w:val="left" w:pos="1374"/>
        </w:tabs>
        <w:ind w:left="40" w:righ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г) адрес места жительства ребенка, его родителей (законных представителей);</w:t>
      </w:r>
    </w:p>
    <w:p w:rsidR="00F213A7" w:rsidRPr="004E396D" w:rsidRDefault="00F213A7" w:rsidP="004C26D4">
      <w:pPr>
        <w:widowControl w:val="0"/>
        <w:tabs>
          <w:tab w:val="left" w:pos="1187"/>
        </w:tabs>
        <w:ind w:lef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д) контактные телефоны родителей (законных представителей) ребенка.</w:t>
      </w:r>
    </w:p>
    <w:p w:rsidR="00F213A7" w:rsidRPr="004E396D" w:rsidRDefault="00F213A7" w:rsidP="004C26D4">
      <w:pPr>
        <w:widowControl w:val="0"/>
        <w:tabs>
          <w:tab w:val="left" w:pos="1490"/>
        </w:tabs>
        <w:ind w:left="40" w:right="40" w:firstLine="50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ДОУ в сети Интернет, на информационном стенде ДОУ.</w:t>
      </w:r>
    </w:p>
    <w:p w:rsidR="00F213A7" w:rsidRPr="004E396D" w:rsidRDefault="00F213A7" w:rsidP="004C26D4">
      <w:pPr>
        <w:widowControl w:val="0"/>
        <w:tabs>
          <w:tab w:val="left" w:pos="1490"/>
        </w:tabs>
        <w:ind w:left="40" w:right="40" w:firstLine="50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5.7. Для зачисления ребенка в ДОУ родители (законные представители) предъявляют следующие документы:</w:t>
      </w:r>
    </w:p>
    <w:p w:rsidR="00F213A7" w:rsidRPr="002A7CC9" w:rsidRDefault="002A7CC9" w:rsidP="002A7C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F213A7" w:rsidRPr="002A7CC9">
        <w:rPr>
          <w:rFonts w:ascii="Times New Roman" w:hAnsi="Times New Roman" w:cs="Times New Roman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2A7CC9" w:rsidRDefault="002A7CC9" w:rsidP="002A7C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F213A7" w:rsidRPr="002A7CC9">
        <w:rPr>
          <w:rFonts w:ascii="Times New Roman" w:hAnsi="Times New Roman" w:cs="Times New Roman"/>
        </w:rPr>
        <w:t>свидетельство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пребывания;</w:t>
      </w:r>
    </w:p>
    <w:p w:rsidR="00F213A7" w:rsidRPr="002A7CC9" w:rsidRDefault="002A7CC9" w:rsidP="002A7C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F213A7" w:rsidRPr="002A7CC9">
        <w:rPr>
          <w:rFonts w:ascii="Times New Roman" w:hAnsi="Times New Roman" w:cs="Times New Roman"/>
        </w:rPr>
        <w:t>медицинское заключение.</w:t>
      </w:r>
    </w:p>
    <w:p w:rsidR="00F213A7" w:rsidRPr="004E396D" w:rsidRDefault="00F213A7" w:rsidP="004C26D4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5.8.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Федерации;</w:t>
      </w:r>
    </w:p>
    <w:p w:rsidR="00F213A7" w:rsidRPr="004E396D" w:rsidRDefault="00F213A7" w:rsidP="004C26D4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213A7" w:rsidRPr="004E396D" w:rsidRDefault="00F213A7" w:rsidP="004C26D4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5.10. Родители (законные представители) детей имеют право по своему усмотрению представлять другие документы.</w:t>
      </w:r>
    </w:p>
    <w:p w:rsidR="00F213A7" w:rsidRPr="004E396D" w:rsidRDefault="00F213A7" w:rsidP="004C26D4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lastRenderedPageBreak/>
        <w:t>5.11. Требование предоставления других документов в качестве основания для приема детей в ДОУ не допускается.</w:t>
      </w:r>
    </w:p>
    <w:p w:rsidR="00F213A7" w:rsidRPr="004E396D" w:rsidRDefault="00F213A7" w:rsidP="004C26D4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5.12. 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F213A7" w:rsidRPr="004E396D" w:rsidRDefault="00F213A7" w:rsidP="004C26D4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5.13.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F213A7" w:rsidRPr="008F61F6" w:rsidRDefault="00F213A7" w:rsidP="004C26D4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5.14. </w:t>
      </w:r>
      <w:r w:rsidRPr="008F61F6">
        <w:rPr>
          <w:rFonts w:ascii="Times New Roman" w:eastAsia="Calibri" w:hAnsi="Times New Roman" w:cs="Times New Roman"/>
          <w:color w:val="auto"/>
          <w:lang w:eastAsia="en-US"/>
        </w:rPr>
        <w:t xml:space="preserve">Заявление, представленное родителями (законными представителями) детей, регистрируются в </w:t>
      </w:r>
      <w:r w:rsidR="003E64EE" w:rsidRPr="008F61F6">
        <w:rPr>
          <w:rFonts w:ascii="Times New Roman" w:eastAsia="Calibri" w:hAnsi="Times New Roman" w:cs="Times New Roman"/>
          <w:color w:val="auto"/>
          <w:lang w:eastAsia="en-US"/>
        </w:rPr>
        <w:t xml:space="preserve">Журнале </w:t>
      </w:r>
      <w:r w:rsidR="008F61F6" w:rsidRPr="008F61F6">
        <w:rPr>
          <w:rFonts w:ascii="Times New Roman" w:eastAsia="Calibri" w:hAnsi="Times New Roman" w:cs="Times New Roman"/>
          <w:color w:val="auto"/>
          <w:lang w:eastAsia="en-US"/>
        </w:rPr>
        <w:t>регистрации заявлений родителей о приеме детей в ДОУ.</w:t>
      </w:r>
      <w:r w:rsidRPr="008F61F6">
        <w:rPr>
          <w:rFonts w:ascii="Times New Roman" w:eastAsia="Calibri" w:hAnsi="Times New Roman" w:cs="Times New Roman"/>
          <w:color w:val="auto"/>
          <w:lang w:eastAsia="en-US"/>
        </w:rPr>
        <w:t xml:space="preserve">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о перечне представленных документов. Расписка заверяется подписью заведующей ДОУ и печатью ДОУ.</w:t>
      </w:r>
    </w:p>
    <w:p w:rsidR="00F213A7" w:rsidRPr="004E396D" w:rsidRDefault="00F213A7" w:rsidP="004C26D4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5.15. В случае если на момент подачи заявления о приеме в ДОУ предъявлены не все необходим</w:t>
      </w:r>
      <w:r w:rsidR="00513393">
        <w:rPr>
          <w:rFonts w:ascii="Times New Roman" w:eastAsia="Calibri" w:hAnsi="Times New Roman" w:cs="Times New Roman"/>
          <w:color w:val="auto"/>
          <w:lang w:eastAsia="en-US"/>
        </w:rPr>
        <w:t xml:space="preserve">ые документы, указанные в </w:t>
      </w:r>
      <w:proofErr w:type="spellStart"/>
      <w:r w:rsidR="00513393">
        <w:rPr>
          <w:rFonts w:ascii="Times New Roman" w:eastAsia="Calibri" w:hAnsi="Times New Roman" w:cs="Times New Roman"/>
          <w:color w:val="auto"/>
          <w:lang w:eastAsia="en-US"/>
        </w:rPr>
        <w:t>п.п</w:t>
      </w:r>
      <w:proofErr w:type="spellEnd"/>
      <w:r w:rsidR="00513393">
        <w:rPr>
          <w:rFonts w:ascii="Times New Roman" w:eastAsia="Calibri" w:hAnsi="Times New Roman" w:cs="Times New Roman"/>
          <w:color w:val="auto"/>
          <w:lang w:eastAsia="en-US"/>
        </w:rPr>
        <w:t>. 5.7. - 5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.10. настоящих Правил, в журнале регистрации </w:t>
      </w:r>
      <w:r w:rsidR="001C5731">
        <w:rPr>
          <w:rFonts w:ascii="Times New Roman" w:eastAsia="Calibri" w:hAnsi="Times New Roman" w:cs="Times New Roman"/>
          <w:color w:val="auto"/>
          <w:lang w:eastAsia="en-US"/>
        </w:rPr>
        <w:t xml:space="preserve">заявлений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делается соответствующая отметка. При регистрации подобных заявлений в журнале регистрации заявлений о приеме в ДОУ указываются две даты:</w:t>
      </w:r>
    </w:p>
    <w:p w:rsidR="00F213A7" w:rsidRPr="004E396D" w:rsidRDefault="00F213A7" w:rsidP="004C26D4">
      <w:pPr>
        <w:widowControl w:val="0"/>
        <w:numPr>
          <w:ilvl w:val="0"/>
          <w:numId w:val="28"/>
        </w:numPr>
        <w:tabs>
          <w:tab w:val="left" w:pos="720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1-я - дата подачи заявления;</w:t>
      </w:r>
    </w:p>
    <w:p w:rsidR="00F213A7" w:rsidRPr="004E396D" w:rsidRDefault="00F213A7" w:rsidP="004C26D4">
      <w:pPr>
        <w:widowControl w:val="0"/>
        <w:numPr>
          <w:ilvl w:val="0"/>
          <w:numId w:val="28"/>
        </w:numPr>
        <w:tabs>
          <w:tab w:val="left" w:pos="720"/>
          <w:tab w:val="left" w:pos="1138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2-я - дата представления всех необходимых документов.</w:t>
      </w:r>
    </w:p>
    <w:p w:rsidR="00F213A7" w:rsidRPr="004E396D" w:rsidRDefault="00F213A7" w:rsidP="004C26D4">
      <w:pPr>
        <w:widowControl w:val="0"/>
        <w:ind w:left="2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5.16.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F213A7" w:rsidRPr="004E396D" w:rsidRDefault="00F213A7" w:rsidP="004C26D4">
      <w:pPr>
        <w:widowControl w:val="0"/>
        <w:ind w:left="20" w:righ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5.17. Заявление и документы для зачисления в 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F213A7" w:rsidRPr="004E396D" w:rsidRDefault="00F213A7" w:rsidP="004C26D4">
      <w:pPr>
        <w:widowControl w:val="0"/>
        <w:ind w:left="20" w:righ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5.18. 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</w:t>
      </w:r>
      <w:r w:rsidR="00C7402C">
        <w:rPr>
          <w:rFonts w:ascii="Times New Roman" w:eastAsia="Calibri" w:hAnsi="Times New Roman" w:cs="Times New Roman"/>
          <w:color w:val="auto"/>
          <w:lang w:eastAsia="en-US"/>
        </w:rPr>
        <w:t xml:space="preserve"> в личном деле воспитанника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ДОУ, другой - у родителей (законных представителей) воспитанника.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5.19. Основанием возникновения образовательных отношений является приказ ДОУ о зачислении ребенка в ДОУ. Приказ о зачислении в </w:t>
      </w:r>
      <w:r w:rsidR="00C7402C">
        <w:rPr>
          <w:rFonts w:ascii="Times New Roman" w:eastAsia="Calibri" w:hAnsi="Times New Roman" w:cs="Times New Roman"/>
          <w:color w:val="auto"/>
          <w:lang w:eastAsia="en-US"/>
        </w:rPr>
        <w:t xml:space="preserve">ДОУ издает заведующий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в срок не позднее 3 рабочих дней после заключения договора.</w:t>
      </w:r>
    </w:p>
    <w:p w:rsidR="00F213A7" w:rsidRPr="004E396D" w:rsidRDefault="008F61F6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5.20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>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ДОУ, возникают у лица, принятого на обучение, с даты, указанной в приказе о приеме лица на обучение в ДОУ.</w:t>
      </w:r>
    </w:p>
    <w:p w:rsidR="00F213A7" w:rsidRPr="004E396D" w:rsidRDefault="008F61F6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5.21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>. На каждого ребенка, зачисленного в ДОУ, заводится личное дело, в котором хранятся копии предъявляемых при приеме документов.</w:t>
      </w:r>
    </w:p>
    <w:p w:rsidR="00117A30" w:rsidRDefault="008F61F6" w:rsidP="006E251C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5.22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. Сведения о воспитанниках, зачисленных в ДОУ, вносятся в Книгу учета движения детей, </w:t>
      </w:r>
      <w:proofErr w:type="gramStart"/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>которая</w:t>
      </w:r>
      <w:proofErr w:type="gramEnd"/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предназначена для регистрации сведений о детях и контроля за движением контингента детей в ДОУ. Книга учета движения детей ДОУ нумеруется постранично, прошнуровывается,</w:t>
      </w:r>
      <w:r w:rsidR="00B55ACB"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скрепляется подписью заведующим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ДОУ и печатью ДОУ.</w:t>
      </w:r>
    </w:p>
    <w:p w:rsidR="00117A30" w:rsidRDefault="00117A30" w:rsidP="006E251C">
      <w:pPr>
        <w:widowControl w:val="0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</w:p>
    <w:p w:rsidR="00117A30" w:rsidRDefault="006E251C" w:rsidP="00117A30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6</w:t>
      </w:r>
      <w:r w:rsidR="00F213A7" w:rsidRPr="00117A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 xml:space="preserve">. Основания для отказа в постановке </w:t>
      </w:r>
    </w:p>
    <w:p w:rsidR="00F213A7" w:rsidRPr="00117A30" w:rsidRDefault="00F213A7" w:rsidP="00117A30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117A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 xml:space="preserve">и </w:t>
      </w:r>
      <w:proofErr w:type="gramStart"/>
      <w:r w:rsidRPr="00117A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зачислении</w:t>
      </w:r>
      <w:proofErr w:type="gramEnd"/>
      <w:r w:rsidRPr="00117A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 xml:space="preserve"> воспитанника в ДОУ</w:t>
      </w:r>
    </w:p>
    <w:p w:rsidR="00F213A7" w:rsidRPr="00117A30" w:rsidRDefault="00F213A7" w:rsidP="004C26D4">
      <w:pPr>
        <w:widowControl w:val="0"/>
        <w:jc w:val="both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lastRenderedPageBreak/>
        <w:t xml:space="preserve">7.1. Перечень оснований для отказа в части постановки на учет: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- подача недостоверных (недостаточных) сведений, препятствующих процедуре идентификации данных свидетельства о рождении ребенка;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- превышение возраста ребенка максимального возраста детей, принимаемых в ДОУ;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           7.2. Перечень оснований для отказа в части зачисления в ДОУ: 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в Системе отсутствует информация о направлении ребенка в ДОУ;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- родители (законные представители) не представили необходимые для </w:t>
      </w:r>
      <w:r w:rsidR="00117A30">
        <w:rPr>
          <w:rFonts w:ascii="Times New Roman" w:eastAsia="Calibri" w:hAnsi="Times New Roman" w:cs="Times New Roman"/>
          <w:color w:val="auto"/>
          <w:lang w:eastAsia="en-US"/>
        </w:rPr>
        <w:t xml:space="preserve">приема документы согласно </w:t>
      </w:r>
      <w:proofErr w:type="spellStart"/>
      <w:r w:rsidR="00117A30">
        <w:rPr>
          <w:rFonts w:ascii="Times New Roman" w:eastAsia="Calibri" w:hAnsi="Times New Roman" w:cs="Times New Roman"/>
          <w:color w:val="auto"/>
          <w:lang w:eastAsia="en-US"/>
        </w:rPr>
        <w:t>п.п</w:t>
      </w:r>
      <w:proofErr w:type="spellEnd"/>
      <w:r w:rsidR="00117A30">
        <w:rPr>
          <w:rFonts w:ascii="Times New Roman" w:eastAsia="Calibri" w:hAnsi="Times New Roman" w:cs="Times New Roman"/>
          <w:color w:val="auto"/>
          <w:lang w:eastAsia="en-US"/>
        </w:rPr>
        <w:t>. 5.1-5.10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настоящих Правил;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имеются медицинские противопоказания к посещению ребенком ДОУ (о чем имеется соответствующее медицинское заключение);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родители (законные представители) обратились в ДОУ по истечении срока 30 дней после присвоения заявлению о постановке на учет в Системе статуса «Направлен в ДОУ».</w:t>
      </w:r>
    </w:p>
    <w:p w:rsidR="00F213A7" w:rsidRPr="004E396D" w:rsidRDefault="00F213A7" w:rsidP="004C26D4">
      <w:pPr>
        <w:widowControl w:val="0"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  <w:bookmarkStart w:id="2" w:name="bookmark15"/>
    </w:p>
    <w:p w:rsidR="00117A30" w:rsidRDefault="00F213A7" w:rsidP="00117A30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117A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 xml:space="preserve">8. Порядок перевода воспитанников </w:t>
      </w:r>
    </w:p>
    <w:p w:rsidR="00F213A7" w:rsidRPr="00117A30" w:rsidRDefault="00F213A7" w:rsidP="00117A30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117A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из одной возрастной группы в другую</w:t>
      </w:r>
      <w:bookmarkEnd w:id="2"/>
    </w:p>
    <w:p w:rsidR="00F213A7" w:rsidRPr="004E396D" w:rsidRDefault="00F213A7" w:rsidP="004C26D4">
      <w:pPr>
        <w:widowControl w:val="0"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8.1. Перевод воспитанников из одной возрастной группы </w:t>
      </w:r>
      <w:r w:rsidR="009A6C78" w:rsidRPr="004E396D">
        <w:rPr>
          <w:rFonts w:ascii="Times New Roman" w:eastAsia="Calibri" w:hAnsi="Times New Roman" w:cs="Times New Roman"/>
          <w:color w:val="auto"/>
          <w:lang w:eastAsia="en-US"/>
        </w:rPr>
        <w:t>в другую осуществляет заведующий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ДОУ на основании приказа.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8.2. Воспитанники ДОУ переводятся из одной возрастной группы в другую в следующих случаях: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ежегодно 1 сентября при массовом переводе из одной группы в другую, в связи с достижением соответствующего возраста для перевода;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F213A7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8.3.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  <w:bookmarkStart w:id="3" w:name="bookmark16"/>
    </w:p>
    <w:p w:rsidR="00117A30" w:rsidRDefault="00117A30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:rsidR="00F94832" w:rsidRPr="004E396D" w:rsidRDefault="00F94832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:rsidR="00117A30" w:rsidRPr="00117A30" w:rsidRDefault="00F213A7" w:rsidP="00117A30">
      <w:pPr>
        <w:widowControl w:val="0"/>
        <w:shd w:val="clear" w:color="auto" w:fill="FFFFFF"/>
        <w:spacing w:after="120" w:line="285" w:lineRule="atLeast"/>
        <w:ind w:firstLine="540"/>
        <w:jc w:val="center"/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  <w:lang w:eastAsia="en-US"/>
        </w:rPr>
      </w:pPr>
      <w:r w:rsidRPr="00117A30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  <w:lang w:eastAsia="en-US"/>
        </w:rPr>
        <w:t>9. Сохранение ме</w:t>
      </w:r>
      <w:r w:rsidR="00F55AD0" w:rsidRPr="00117A30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  <w:lang w:eastAsia="en-US"/>
        </w:rPr>
        <w:t>ст за воспитанниками ДОУ</w:t>
      </w:r>
    </w:p>
    <w:p w:rsidR="00F213A7" w:rsidRPr="00702DEB" w:rsidRDefault="00F213A7" w:rsidP="00702DEB">
      <w:pPr>
        <w:rPr>
          <w:rFonts w:ascii="Times New Roman" w:hAnsi="Times New Roman" w:cs="Times New Roman"/>
        </w:rPr>
      </w:pPr>
      <w:r w:rsidRPr="00702DEB">
        <w:rPr>
          <w:rFonts w:ascii="Times New Roman" w:hAnsi="Times New Roman" w:cs="Times New Roman"/>
        </w:rPr>
        <w:t xml:space="preserve">9.1.За ребёнком сохраняется место в ДОУ: </w:t>
      </w:r>
    </w:p>
    <w:p w:rsidR="00F213A7" w:rsidRPr="00702DEB" w:rsidRDefault="00F213A7" w:rsidP="00702DEB">
      <w:pPr>
        <w:rPr>
          <w:rFonts w:ascii="Times New Roman" w:hAnsi="Times New Roman" w:cs="Times New Roman"/>
        </w:rPr>
      </w:pPr>
      <w:r w:rsidRPr="00702DEB">
        <w:rPr>
          <w:rFonts w:ascii="Times New Roman" w:hAnsi="Times New Roman" w:cs="Times New Roman"/>
        </w:rPr>
        <w:t>— в случае болезни;</w:t>
      </w:r>
    </w:p>
    <w:p w:rsidR="00F213A7" w:rsidRPr="00702DEB" w:rsidRDefault="00F213A7" w:rsidP="00702DEB">
      <w:pPr>
        <w:rPr>
          <w:rFonts w:ascii="Times New Roman" w:hAnsi="Times New Roman" w:cs="Times New Roman"/>
        </w:rPr>
      </w:pPr>
      <w:r w:rsidRPr="00702DEB">
        <w:rPr>
          <w:rFonts w:ascii="Times New Roman" w:hAnsi="Times New Roman" w:cs="Times New Roman"/>
        </w:rPr>
        <w:t>— прохождения им санаторно-курортного лечения, карантина;</w:t>
      </w:r>
    </w:p>
    <w:p w:rsidR="00F213A7" w:rsidRPr="00702DEB" w:rsidRDefault="00F213A7" w:rsidP="00702DEB">
      <w:pPr>
        <w:rPr>
          <w:rFonts w:ascii="Times New Roman" w:hAnsi="Times New Roman" w:cs="Times New Roman"/>
        </w:rPr>
      </w:pPr>
      <w:r w:rsidRPr="00702DEB">
        <w:rPr>
          <w:rFonts w:ascii="Times New Roman" w:hAnsi="Times New Roman" w:cs="Times New Roman"/>
        </w:rPr>
        <w:t>— отпуска родителей (законных представителей) ребенка;</w:t>
      </w:r>
    </w:p>
    <w:p w:rsidR="00F213A7" w:rsidRPr="00702DEB" w:rsidRDefault="00F213A7" w:rsidP="00702DEB">
      <w:pPr>
        <w:rPr>
          <w:rFonts w:ascii="Times New Roman" w:hAnsi="Times New Roman" w:cs="Times New Roman"/>
        </w:rPr>
      </w:pPr>
      <w:r w:rsidRPr="00702DEB">
        <w:rPr>
          <w:rFonts w:ascii="Times New Roman" w:hAnsi="Times New Roman" w:cs="Times New Roman"/>
        </w:rPr>
        <w:t>— в летний оздоровительный период сроком до 75 дней, вне зависимости от продолжительности отпуска родителей.</w:t>
      </w:r>
    </w:p>
    <w:p w:rsidR="00F213A7" w:rsidRPr="00702DEB" w:rsidRDefault="00F213A7" w:rsidP="00702DEB">
      <w:pPr>
        <w:rPr>
          <w:rFonts w:ascii="Times New Roman" w:hAnsi="Times New Roman" w:cs="Times New Roman"/>
        </w:rPr>
      </w:pPr>
      <w:r w:rsidRPr="00702DEB">
        <w:rPr>
          <w:rFonts w:ascii="Times New Roman" w:hAnsi="Times New Roman" w:cs="Times New Roman"/>
        </w:rPr>
        <w:t>9.2. В договоре с родителями (законными представителями) могут быть указаны и иные случа</w:t>
      </w:r>
      <w:r w:rsidR="00F55AD0" w:rsidRPr="00702DEB">
        <w:rPr>
          <w:rFonts w:ascii="Times New Roman" w:hAnsi="Times New Roman" w:cs="Times New Roman"/>
        </w:rPr>
        <w:t>и сохранения места за ребенком.</w:t>
      </w:r>
    </w:p>
    <w:p w:rsidR="00F213A7" w:rsidRPr="004E396D" w:rsidRDefault="00F213A7" w:rsidP="004C26D4">
      <w:pPr>
        <w:widowControl w:val="0"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:rsidR="00214630" w:rsidRDefault="00F213A7" w:rsidP="00214630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2146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 xml:space="preserve">10. Порядок </w:t>
      </w:r>
      <w:r w:rsidR="006E251C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 xml:space="preserve">взаимодействия ДОУ с Комиссией </w:t>
      </w:r>
    </w:p>
    <w:p w:rsidR="00F213A7" w:rsidRPr="00214630" w:rsidRDefault="00F213A7" w:rsidP="00214630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proofErr w:type="gramStart"/>
      <w:r w:rsidRPr="002146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о</w:t>
      </w:r>
      <w:proofErr w:type="gramEnd"/>
      <w:r w:rsidRPr="002146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 xml:space="preserve"> </w:t>
      </w:r>
      <w:proofErr w:type="gramStart"/>
      <w:r w:rsidRPr="002146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комплектованию</w:t>
      </w:r>
      <w:proofErr w:type="gramEnd"/>
      <w:r w:rsidRPr="0021463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 xml:space="preserve"> по вопросам комплектования контингента ДОУ</w:t>
      </w:r>
      <w:bookmarkEnd w:id="3"/>
    </w:p>
    <w:p w:rsidR="00F213A7" w:rsidRPr="004E396D" w:rsidRDefault="00F213A7" w:rsidP="004C26D4">
      <w:pPr>
        <w:widowControl w:val="0"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10.1. В целях комплектования ДОУ воспитанниками на очередной учебный год до 15 мая текущего года </w:t>
      </w:r>
      <w:r w:rsidR="006E251C">
        <w:rPr>
          <w:rFonts w:ascii="Times New Roman" w:eastAsia="Calibri" w:hAnsi="Times New Roman" w:cs="Times New Roman"/>
          <w:color w:val="auto"/>
          <w:lang w:eastAsia="en-US"/>
        </w:rPr>
        <w:t>Д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ОУ предоставляет в Комиссию по комплектованию информацию о количестве свободных ме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ст в гр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>уппах, в соответствии с каждой возрастной категорией воспитанников в очередном учебном году.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10.2. Заведующий ДОУ в течение 1 рабочего дня с момента обращения родителей (законных представителей) с заявлением о зачислении в ДОУ присваивает заявлению в Системе статус «Зачислен в ДОУ».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10.3. В случае неявки родителей (законных представителей) в ДОУ в срок до 30 дней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lastRenderedPageBreak/>
        <w:t>после присвоения заявлению в Системе стату</w:t>
      </w:r>
      <w:r w:rsidR="00F55AD0" w:rsidRPr="004E396D">
        <w:rPr>
          <w:rFonts w:ascii="Times New Roman" w:eastAsia="Calibri" w:hAnsi="Times New Roman" w:cs="Times New Roman"/>
          <w:color w:val="auto"/>
          <w:lang w:eastAsia="en-US"/>
        </w:rPr>
        <w:t>са «Направлен в ДОУ», заведующий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ДОУ уведомляет Комиссию по комплектованию о воспитанниках, не поступивших в ДОУ для зачисления.</w:t>
      </w:r>
    </w:p>
    <w:p w:rsidR="00F213A7" w:rsidRPr="004E396D" w:rsidRDefault="00F213A7" w:rsidP="004C26D4">
      <w:pPr>
        <w:widowControl w:val="0"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  <w:bookmarkStart w:id="4" w:name="bookmark17"/>
    </w:p>
    <w:p w:rsidR="00702DEB" w:rsidRDefault="00F213A7" w:rsidP="00702DEB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702DEB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 xml:space="preserve">11. Прием на обучение </w:t>
      </w:r>
    </w:p>
    <w:p w:rsidR="00F213A7" w:rsidRPr="00702DEB" w:rsidRDefault="00F213A7" w:rsidP="00702DEB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702DEB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по дополнительным образовательным программам</w:t>
      </w:r>
      <w:bookmarkEnd w:id="4"/>
    </w:p>
    <w:p w:rsidR="00F213A7" w:rsidRPr="00702DEB" w:rsidRDefault="00F213A7" w:rsidP="004C26D4">
      <w:pPr>
        <w:widowControl w:val="0"/>
        <w:jc w:val="both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11.1. На обучение по дополнительным общеразвивающим программам, реализуемым в ДОУ в соответствии с лицензией, принимаются воспитанники ДОУ на основании свободного выбора родителей (законных представителей) ребенка.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11.2.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11.3. В заявлении родителей (законных представителей) указываются следующие сведения: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фамилия, имя, отчество (последнее - при наличии) ребенка;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дата рождения ребенка;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группа, которую ребенок посещает;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фамилия, имя, отчество (последнее - при наличии) родителей (законных представителей) ребенка;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адрес места жительства ребенка и его родителей (законных представителей);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контактные телефоны родителей (законных представителей) ребенка;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дополнительная общеразвивающая программа, по которой планируется обучаться.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11.4. 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обучение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по дополнительным образовательным программам.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11.5.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После подачи заявления о приеме на обучение по дополнительным общеразвивающим программам за счет средств бюджета между ДОУ и родителями (законными представителями) воспитанника заключается дополнительное соглашение к договору об образовании (заключенному при приеме в 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Дополнительное соглашение к договору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 воспитанника.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11.6. После подачи заявления о приеме на обучение по дополнительным общеразвивающим программам на платной основе между 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ДОУ.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11.7. Прием на обучение по дополнительным общеразвивающим программам осуществляется в течение всего учебного года.</w:t>
      </w:r>
    </w:p>
    <w:p w:rsidR="00F213A7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11.8. Зачисление воспитанника на обучение по дополнительным общеразвивающим программам оформляется приказом ДОУ в течение 3 рабочих дней после подачи документов.</w:t>
      </w:r>
      <w:bookmarkStart w:id="5" w:name="bookmark18"/>
    </w:p>
    <w:p w:rsidR="00702DEB" w:rsidRPr="000865F6" w:rsidRDefault="00702DEB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:rsidR="00F213A7" w:rsidRPr="00702DEB" w:rsidRDefault="00F213A7" w:rsidP="00702DEB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702DEB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12. Изменение образовательных отношений</w:t>
      </w:r>
      <w:bookmarkEnd w:id="5"/>
    </w:p>
    <w:p w:rsidR="00F213A7" w:rsidRPr="004E396D" w:rsidRDefault="00F213A7" w:rsidP="004C26D4">
      <w:pPr>
        <w:widowControl w:val="0"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12.1. Образовательные отношения изменяются в случае изменения условий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lastRenderedPageBreak/>
        <w:t xml:space="preserve">получения </w:t>
      </w:r>
      <w:r w:rsidR="001836A6">
        <w:rPr>
          <w:rFonts w:ascii="Times New Roman" w:eastAsia="Calibri" w:hAnsi="Times New Roman" w:cs="Times New Roman"/>
          <w:color w:val="auto"/>
          <w:lang w:eastAsia="en-US"/>
        </w:rPr>
        <w:t>воспитанниками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ДОУ.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12.2.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12.2.1. при переводе воспитанника на обучение с одной дополнительной общеразвивающей программы на другую;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12.2.2. при прекращении освоения ребенком дополнительной общеразвивающей программы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12.2.3. при расторжении договора об оказании платных образовательных услуг.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12.3.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12.4. Основанием для изменения образовательных отношений в случаях, указанных в </w:t>
      </w:r>
      <w:proofErr w:type="spell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пп</w:t>
      </w:r>
      <w:proofErr w:type="spellEnd"/>
      <w:r w:rsidRPr="004E396D">
        <w:rPr>
          <w:rFonts w:ascii="Times New Roman" w:eastAsia="Calibri" w:hAnsi="Times New Roman" w:cs="Times New Roman"/>
          <w:color w:val="auto"/>
          <w:lang w:eastAsia="en-US"/>
        </w:rPr>
        <w:t>. 12.2.1 и 12.2.2 настоящих Правил, является приказ заведующего ДОУ, изданный им на основании внесения соответствующих изменений в договор об образовании, заключенный между ДОУ и родителями (законными представителями) ребенка путем заключения дополнительного соглашения.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12.5.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Основанием для изменения образовательных отношений в случае, указанном в </w:t>
      </w:r>
      <w:proofErr w:type="spell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пп</w:t>
      </w:r>
      <w:proofErr w:type="spellEnd"/>
      <w:r w:rsidRPr="004E396D">
        <w:rPr>
          <w:rFonts w:ascii="Times New Roman" w:eastAsia="Calibri" w:hAnsi="Times New Roman" w:cs="Times New Roman"/>
          <w:color w:val="auto"/>
          <w:lang w:eastAsia="en-US"/>
        </w:rPr>
        <w:t>. 12.2.3</w:t>
      </w:r>
      <w:r w:rsidR="006E251C">
        <w:rPr>
          <w:rFonts w:ascii="Times New Roman" w:eastAsia="Calibri" w:hAnsi="Times New Roman" w:cs="Times New Roman"/>
          <w:color w:val="auto"/>
          <w:lang w:eastAsia="en-US"/>
        </w:rPr>
        <w:t>.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настоящих Правил, является приказ заведующего ДОУ, изданный им на основании внесения соответствующих изменений в договор об образовании, заключенный между 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12.6. Основанием для изменения образовательных отношений в случае, указанном в </w:t>
      </w:r>
      <w:proofErr w:type="spell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пп</w:t>
      </w:r>
      <w:proofErr w:type="spellEnd"/>
      <w:r w:rsidRPr="004E396D">
        <w:rPr>
          <w:rFonts w:ascii="Times New Roman" w:eastAsia="Calibri" w:hAnsi="Times New Roman" w:cs="Times New Roman"/>
          <w:color w:val="auto"/>
          <w:lang w:eastAsia="en-US"/>
        </w:rPr>
        <w:t>. 12.2.4</w:t>
      </w:r>
      <w:r w:rsidR="006E251C">
        <w:rPr>
          <w:rFonts w:ascii="Times New Roman" w:eastAsia="Calibri" w:hAnsi="Times New Roman" w:cs="Times New Roman"/>
          <w:color w:val="auto"/>
          <w:lang w:eastAsia="en-US"/>
        </w:rPr>
        <w:t>.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настоящих Правил, является приказ заведующего 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12.7. Образовательные отношения изменяются по инициативе ДОУ в следующих случаях: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12.7.1. при прекращении реализации в ДОУ дополнительной общеразвивающей программы (программ);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12.7.2. при расторжении договора об оказании платных образовательных услуг.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12.8.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Основанием для изменения образовательных отношений в случае, указанном в п. 12.7.1 настоящих Правил, является приказ заведующего ДОУ, изданный им на основании внесения соответствующих изменений в договор об образовании, заключенный между 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12.9. Основанием для изменения образовательных отношений в случае, указанном в </w:t>
      </w:r>
      <w:proofErr w:type="spell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п.п</w:t>
      </w:r>
      <w:proofErr w:type="spellEnd"/>
      <w:r w:rsidRPr="004E396D">
        <w:rPr>
          <w:rFonts w:ascii="Times New Roman" w:eastAsia="Calibri" w:hAnsi="Times New Roman" w:cs="Times New Roman"/>
          <w:color w:val="auto"/>
          <w:lang w:eastAsia="en-US"/>
        </w:rPr>
        <w:t>. 12.7.2 настоящих Правил, является приказ заведующего 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F213A7" w:rsidRDefault="00F213A7" w:rsidP="004C26D4">
      <w:pPr>
        <w:widowControl w:val="0"/>
        <w:spacing w:after="12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12.10. Права и обязанности воспитанника, предусмотренные законодательством об образовании и локальными нормативными актами ДОУ, изменяются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с даты издания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приказа и</w:t>
      </w:r>
      <w:bookmarkStart w:id="6" w:name="bookmark19"/>
      <w:r w:rsidR="00F55AD0" w:rsidRPr="004E396D">
        <w:rPr>
          <w:rFonts w:ascii="Times New Roman" w:eastAsia="Calibri" w:hAnsi="Times New Roman" w:cs="Times New Roman"/>
          <w:color w:val="auto"/>
          <w:lang w:eastAsia="en-US"/>
        </w:rPr>
        <w:t>ли с иной указанной в нем даты.</w:t>
      </w:r>
    </w:p>
    <w:p w:rsidR="00E505D2" w:rsidRPr="004E396D" w:rsidRDefault="00E505D2" w:rsidP="004C26D4">
      <w:pPr>
        <w:widowControl w:val="0"/>
        <w:spacing w:after="12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:rsidR="00F213A7" w:rsidRDefault="00F213A7" w:rsidP="00E505D2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E505D2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13. Прекращение образовательных отношений</w:t>
      </w:r>
      <w:bookmarkEnd w:id="6"/>
    </w:p>
    <w:p w:rsidR="00E505D2" w:rsidRPr="00E505D2" w:rsidRDefault="00E505D2" w:rsidP="00E505D2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13.1. Образовательные отношения прекращаются в связи с отчислением воспитанника из ДОУ: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- в связи с получением образования (завершением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обучения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по основной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lastRenderedPageBreak/>
        <w:t>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досрочно.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13.2. Образовательные отношения прекращаются досрочно </w:t>
      </w:r>
      <w:r w:rsidR="006E251C">
        <w:rPr>
          <w:rFonts w:ascii="Times New Roman" w:eastAsia="Calibri" w:hAnsi="Times New Roman" w:cs="Times New Roman"/>
          <w:color w:val="auto"/>
          <w:lang w:eastAsia="en-US"/>
        </w:rPr>
        <w:t xml:space="preserve">на основании заявления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по инициативе родителей (законных представителей) воспитанника: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- в случае перевода воспитанника для продолжения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обучения по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F213A7" w:rsidRPr="004E396D" w:rsidRDefault="00F213A7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213A7" w:rsidRPr="004E396D" w:rsidRDefault="00004700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13.3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>. Основанием для прекращения образовательных отношений является приказ заведующего ДОУ об отчислении воспитанника из ДОУ, изданный им на основании расторжения ранее заключенного договора при приеме ребенка в ДОУ.</w:t>
      </w:r>
    </w:p>
    <w:p w:rsidR="00F213A7" w:rsidRPr="004E396D" w:rsidRDefault="00004700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13.4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>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ДОУ об отчислении воспитанника из ДОУ.</w:t>
      </w:r>
    </w:p>
    <w:p w:rsidR="00F213A7" w:rsidRPr="004E396D" w:rsidRDefault="00004700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13.5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>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ДОУ.</w:t>
      </w:r>
    </w:p>
    <w:p w:rsidR="00F213A7" w:rsidRPr="004E396D" w:rsidRDefault="00004700" w:rsidP="004C26D4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13.6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. Образовательные отношения прекращаются по обстоятельствам, не зависящим от воли </w:t>
      </w:r>
      <w:r w:rsidR="00F55AD0" w:rsidRPr="004E396D">
        <w:rPr>
          <w:rFonts w:ascii="Times New Roman" w:eastAsia="Calibri" w:hAnsi="Times New Roman" w:cs="Times New Roman"/>
          <w:color w:val="auto"/>
          <w:lang w:eastAsia="en-US"/>
        </w:rPr>
        <w:t>воспитанника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или родителей (законных п</w:t>
      </w:r>
      <w:r w:rsidR="00E505D2">
        <w:rPr>
          <w:rFonts w:ascii="Times New Roman" w:eastAsia="Calibri" w:hAnsi="Times New Roman" w:cs="Times New Roman"/>
          <w:color w:val="auto"/>
          <w:lang w:eastAsia="en-US"/>
        </w:rPr>
        <w:t xml:space="preserve">редставителей) воспитанника и 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>ДОУ, в том числе в случае ликвидации ДОУ.</w:t>
      </w:r>
    </w:p>
    <w:p w:rsidR="00F213A7" w:rsidRDefault="00004700" w:rsidP="004C26D4">
      <w:pPr>
        <w:widowControl w:val="0"/>
        <w:spacing w:after="12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13.7</w:t>
      </w:r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ДОУ, прекращаются </w:t>
      </w:r>
      <w:proofErr w:type="gramStart"/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>с даты</w:t>
      </w:r>
      <w:proofErr w:type="gramEnd"/>
      <w:r w:rsidR="00F213A7"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его отчисления из </w:t>
      </w:r>
      <w:r w:rsidR="009A6C78" w:rsidRPr="004E396D">
        <w:rPr>
          <w:rFonts w:ascii="Times New Roman" w:eastAsia="Calibri" w:hAnsi="Times New Roman" w:cs="Times New Roman"/>
          <w:color w:val="auto"/>
          <w:lang w:eastAsia="en-US"/>
        </w:rPr>
        <w:t>ДОУ.</w:t>
      </w:r>
    </w:p>
    <w:p w:rsidR="00E505D2" w:rsidRPr="004E396D" w:rsidRDefault="00E505D2" w:rsidP="004C26D4">
      <w:pPr>
        <w:widowControl w:val="0"/>
        <w:spacing w:after="12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:rsidR="00F213A7" w:rsidRDefault="00F213A7" w:rsidP="00E505D2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E505D2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 xml:space="preserve">14. Льготы при зачислении в </w:t>
      </w:r>
      <w:r w:rsidR="009A6C78" w:rsidRPr="00E505D2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ДОУ</w:t>
      </w:r>
    </w:p>
    <w:p w:rsidR="00E505D2" w:rsidRPr="00E505D2" w:rsidRDefault="00E505D2" w:rsidP="00E505D2">
      <w:pPr>
        <w:widowControl w:val="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</w:p>
    <w:p w:rsidR="00F213A7" w:rsidRPr="004E396D" w:rsidRDefault="00F213A7" w:rsidP="004C26D4">
      <w:pPr>
        <w:widowControl w:val="0"/>
        <w:spacing w:line="276" w:lineRule="auto"/>
        <w:ind w:firstLine="539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14.1. Право внеочередного устройства в ДОУ имеют: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       - дети судей;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       - дети прокуроров и сотрудников Следственного комитета;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       - 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       - дети погибших (пропавших без вести), умерших, ставших инвалидами сотрудников и военнослужащих специальных сил по обнаружению и пересечению деятельности террористических организаций и групп объединенной группировки войск (сил) по проведению контртеррористических операций на территории </w:t>
      </w:r>
      <w:proofErr w:type="gramStart"/>
      <w:r w:rsidRPr="004E396D">
        <w:rPr>
          <w:rFonts w:ascii="Times New Roman" w:eastAsia="Times New Roman" w:hAnsi="Times New Roman" w:cs="Times New Roman"/>
        </w:rPr>
        <w:t>Северо-кавказского</w:t>
      </w:r>
      <w:proofErr w:type="gramEnd"/>
      <w:r w:rsidRPr="004E396D">
        <w:rPr>
          <w:rFonts w:ascii="Times New Roman" w:eastAsia="Times New Roman" w:hAnsi="Times New Roman" w:cs="Times New Roman"/>
        </w:rPr>
        <w:t xml:space="preserve"> региона Российской Федерации;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        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 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>14.2. Право первоочередного устройства в ДОУ имеют: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        - дети-инвалиды и дети, один из родителей которых является инвалидом;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        - дети из многодетных семей;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       - дети сотрудника полиции, в том числе дети сотрудника полиции, погибшего </w:t>
      </w:r>
      <w:r w:rsidRPr="004E396D">
        <w:rPr>
          <w:rFonts w:ascii="Times New Roman" w:eastAsia="Times New Roman" w:hAnsi="Times New Roman" w:cs="Times New Roman"/>
        </w:rPr>
        <w:lastRenderedPageBreak/>
        <w:t xml:space="preserve">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полиции;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- дети, находящиеся (находившимся) на иждивении сотрудника полиции, гражданина Российской Федерации;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>- дети военнослужащих;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- дети сотрудников и военнослужащих федеральной противопожарной службы;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- дети сотрудников федеральной службы по </w:t>
      </w:r>
      <w:proofErr w:type="gramStart"/>
      <w:r w:rsidRPr="004E396D">
        <w:rPr>
          <w:rFonts w:ascii="Times New Roman" w:eastAsia="Times New Roman" w:hAnsi="Times New Roman" w:cs="Times New Roman"/>
        </w:rPr>
        <w:t>контролю за</w:t>
      </w:r>
      <w:proofErr w:type="gramEnd"/>
      <w:r w:rsidRPr="004E396D">
        <w:rPr>
          <w:rFonts w:ascii="Times New Roman" w:eastAsia="Times New Roman" w:hAnsi="Times New Roman" w:cs="Times New Roman"/>
        </w:rPr>
        <w:t xml:space="preserve"> оборотом наркотических средств и психотропных веществ. </w:t>
      </w:r>
    </w:p>
    <w:p w:rsidR="00F213A7" w:rsidRPr="004E396D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14.3. В случае направления в ДОУ одного из детей – близнецов, второй (и последующий) из них направляется в </w:t>
      </w:r>
      <w:proofErr w:type="gramStart"/>
      <w:r w:rsidRPr="004E396D">
        <w:rPr>
          <w:rFonts w:ascii="Times New Roman" w:eastAsia="Times New Roman" w:hAnsi="Times New Roman" w:cs="Times New Roman"/>
        </w:rPr>
        <w:t>данное</w:t>
      </w:r>
      <w:proofErr w:type="gramEnd"/>
      <w:r w:rsidRPr="004E396D">
        <w:rPr>
          <w:rFonts w:ascii="Times New Roman" w:eastAsia="Times New Roman" w:hAnsi="Times New Roman" w:cs="Times New Roman"/>
        </w:rPr>
        <w:t xml:space="preserve"> ДОУ во внеочередном порядке. </w:t>
      </w:r>
    </w:p>
    <w:p w:rsidR="00F213A7" w:rsidRDefault="00F213A7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  <w:r w:rsidRPr="004E396D">
        <w:rPr>
          <w:rFonts w:ascii="Times New Roman" w:eastAsia="Times New Roman" w:hAnsi="Times New Roman" w:cs="Times New Roman"/>
        </w:rPr>
        <w:t xml:space="preserve">14.4. 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 </w:t>
      </w:r>
    </w:p>
    <w:p w:rsidR="00855F29" w:rsidRPr="004E396D" w:rsidRDefault="00855F29" w:rsidP="004C26D4">
      <w:pPr>
        <w:widowControl w:val="0"/>
        <w:autoSpaceDE w:val="0"/>
        <w:autoSpaceDN w:val="0"/>
        <w:adjustRightInd w:val="0"/>
        <w:ind w:firstLine="539"/>
        <w:jc w:val="both"/>
        <w:rPr>
          <w:rFonts w:ascii="Times New Roman" w:eastAsia="Times New Roman" w:hAnsi="Times New Roman" w:cs="Times New Roman"/>
        </w:rPr>
      </w:pPr>
    </w:p>
    <w:p w:rsidR="00855F29" w:rsidRPr="00855F29" w:rsidRDefault="00F213A7" w:rsidP="00855F29">
      <w:pPr>
        <w:widowControl w:val="0"/>
        <w:tabs>
          <w:tab w:val="left" w:pos="0"/>
        </w:tabs>
        <w:spacing w:after="20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855F29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15. Прядок регулирования спорных вопросов</w:t>
      </w:r>
    </w:p>
    <w:p w:rsidR="00945DF3" w:rsidRPr="00485282" w:rsidRDefault="00F213A7" w:rsidP="004C26D4">
      <w:pPr>
        <w:widowControl w:val="0"/>
        <w:tabs>
          <w:tab w:val="left" w:pos="0"/>
        </w:tabs>
        <w:spacing w:after="20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b/>
          <w:color w:val="auto"/>
          <w:lang w:eastAsia="en-US"/>
        </w:rPr>
        <w:t xml:space="preserve">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Спорные  вопросы,  возникающие  между  родителями  (законными  представителями)  детей  и  администрацией  ДОУ,  регулируются Учредителем ДОУ в порядке, предусмотренным законодательством</w:t>
      </w:r>
      <w:r w:rsidR="000865F6">
        <w:rPr>
          <w:rFonts w:ascii="Times New Roman" w:eastAsia="Calibri" w:hAnsi="Times New Roman" w:cs="Times New Roman"/>
          <w:color w:val="auto"/>
          <w:lang w:eastAsia="en-US"/>
        </w:rPr>
        <w:t xml:space="preserve">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Российской </w:t>
      </w:r>
      <w:r w:rsidRPr="004C26D4">
        <w:rPr>
          <w:rFonts w:ascii="Times New Roman" w:eastAsia="Calibri" w:hAnsi="Times New Roman" w:cs="Times New Roman"/>
          <w:color w:val="auto"/>
          <w:lang w:eastAsia="en-US"/>
        </w:rPr>
        <w:t>Федерации и Республики Татарстан.</w:t>
      </w:r>
    </w:p>
    <w:p w:rsidR="004A4781" w:rsidRPr="004A4781" w:rsidRDefault="004A4781" w:rsidP="004A4781">
      <w:pPr>
        <w:pStyle w:val="af"/>
        <w:ind w:hanging="851"/>
        <w:rPr>
          <w:rFonts w:ascii="Times New Roman" w:hAnsi="Times New Roman"/>
          <w:b/>
          <w:sz w:val="28"/>
          <w:szCs w:val="28"/>
        </w:rPr>
      </w:pPr>
      <w:r w:rsidRPr="004A4781">
        <w:rPr>
          <w:rFonts w:ascii="Times New Roman" w:hAnsi="Times New Roman"/>
          <w:b/>
        </w:rPr>
        <w:t xml:space="preserve">                                              </w:t>
      </w:r>
      <w:r>
        <w:rPr>
          <w:rFonts w:ascii="Times New Roman" w:hAnsi="Times New Roman"/>
          <w:b/>
        </w:rPr>
        <w:t>16</w:t>
      </w:r>
      <w:r w:rsidRPr="004A4781">
        <w:rPr>
          <w:rFonts w:ascii="Times New Roman" w:hAnsi="Times New Roman"/>
          <w:b/>
        </w:rPr>
        <w:t>.</w:t>
      </w:r>
      <w:r w:rsidRPr="004A4781">
        <w:rPr>
          <w:rFonts w:ascii="Times New Roman" w:hAnsi="Times New Roman"/>
          <w:b/>
          <w:sz w:val="28"/>
          <w:szCs w:val="28"/>
        </w:rPr>
        <w:t>Заключительные положения</w:t>
      </w:r>
    </w:p>
    <w:p w:rsidR="004A4781" w:rsidRPr="004A4781" w:rsidRDefault="004A4781" w:rsidP="004A4781">
      <w:pPr>
        <w:pStyle w:val="af"/>
        <w:ind w:hanging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</w:t>
      </w:r>
      <w:r w:rsidRPr="004A4781">
        <w:rPr>
          <w:rFonts w:ascii="Times New Roman" w:hAnsi="Times New Roman"/>
          <w:sz w:val="24"/>
          <w:szCs w:val="24"/>
        </w:rPr>
        <w:t>.1Срок действия Порядка неограничен и в данной редакции действует до внесения изменений.</w:t>
      </w:r>
    </w:p>
    <w:p w:rsidR="004A4781" w:rsidRPr="004A4781" w:rsidRDefault="004A4781" w:rsidP="004A4781">
      <w:pPr>
        <w:pStyle w:val="af"/>
        <w:ind w:hanging="851"/>
        <w:rPr>
          <w:rFonts w:ascii="Times New Roman" w:hAnsi="Times New Roman"/>
          <w:sz w:val="24"/>
          <w:szCs w:val="24"/>
        </w:rPr>
      </w:pPr>
    </w:p>
    <w:p w:rsidR="0008577E" w:rsidRPr="004A4781" w:rsidRDefault="0008577E" w:rsidP="00E05E4A">
      <w:pPr>
        <w:widowControl w:val="0"/>
        <w:tabs>
          <w:tab w:val="left" w:pos="0"/>
          <w:tab w:val="left" w:pos="788"/>
          <w:tab w:val="right" w:pos="9355"/>
        </w:tabs>
        <w:spacing w:after="200"/>
        <w:rPr>
          <w:rFonts w:ascii="Times New Roman" w:hAnsi="Times New Roman" w:cs="Times New Roman"/>
        </w:rPr>
      </w:pPr>
      <w:r w:rsidRPr="004A4781">
        <w:rPr>
          <w:rFonts w:ascii="Times New Roman" w:eastAsia="Calibri" w:hAnsi="Times New Roman" w:cs="Times New Roman"/>
          <w:b/>
          <w:color w:val="auto"/>
          <w:lang w:eastAsia="en-US"/>
        </w:rPr>
        <w:tab/>
      </w:r>
      <w:r w:rsidRPr="004A4781">
        <w:rPr>
          <w:rFonts w:ascii="Times New Roman" w:eastAsia="Calibri" w:hAnsi="Times New Roman" w:cs="Times New Roman"/>
          <w:b/>
          <w:color w:val="auto"/>
          <w:lang w:eastAsia="en-US"/>
        </w:rPr>
        <w:tab/>
      </w:r>
    </w:p>
    <w:p w:rsidR="000C1D9B" w:rsidRPr="000C1D9B" w:rsidRDefault="000C1D9B" w:rsidP="00F94832">
      <w:pPr>
        <w:rPr>
          <w:rFonts w:ascii="Times New Roman" w:hAnsi="Times New Roman" w:cs="Times New Roman"/>
          <w:b/>
          <w:sz w:val="28"/>
          <w:szCs w:val="28"/>
        </w:rPr>
      </w:pPr>
    </w:p>
    <w:sectPr w:rsidR="000C1D9B" w:rsidRPr="000C1D9B" w:rsidSect="004E78C5">
      <w:footerReference w:type="even" r:id="rId10"/>
      <w:footerReference w:type="defaul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3F7" w:rsidRDefault="003C33F7" w:rsidP="00EF71A8">
      <w:r>
        <w:separator/>
      </w:r>
    </w:p>
  </w:endnote>
  <w:endnote w:type="continuationSeparator" w:id="0">
    <w:p w:rsidR="003C33F7" w:rsidRDefault="003C33F7" w:rsidP="00EF7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8D9" w:rsidRDefault="00834341">
    <w:pPr>
      <w:pStyle w:val="10"/>
      <w:framePr w:w="11504" w:h="158" w:wrap="none" w:vAnchor="text" w:hAnchor="page" w:x="114" w:y="-1060"/>
      <w:shd w:val="clear" w:color="auto" w:fill="auto"/>
      <w:ind w:left="6113"/>
    </w:pPr>
    <w:r>
      <w:fldChar w:fldCharType="begin"/>
    </w:r>
    <w:r w:rsidR="009438D9">
      <w:instrText xml:space="preserve"> PAGE \* MERGEFORMAT </w:instrText>
    </w:r>
    <w:r>
      <w:fldChar w:fldCharType="separate"/>
    </w:r>
    <w:r w:rsidR="009438D9" w:rsidRPr="00C512D9">
      <w:rPr>
        <w:rStyle w:val="7"/>
        <w:noProof/>
      </w:rPr>
      <w:t>18</w:t>
    </w:r>
    <w:r>
      <w:rPr>
        <w:rStyle w:val="7"/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8D9" w:rsidRDefault="009438D9">
    <w:pPr>
      <w:pStyle w:val="10"/>
      <w:framePr w:w="11514" w:h="158" w:wrap="none" w:vAnchor="text" w:hAnchor="page" w:x="114" w:y="-1050"/>
      <w:shd w:val="clear" w:color="auto" w:fill="auto"/>
      <w:ind w:left="604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8D9" w:rsidRDefault="00834341">
    <w:pPr>
      <w:pStyle w:val="10"/>
      <w:framePr w:w="11500" w:h="158" w:wrap="none" w:vAnchor="text" w:hAnchor="page" w:x="114" w:y="-1050"/>
      <w:shd w:val="clear" w:color="auto" w:fill="auto"/>
      <w:ind w:left="5909"/>
    </w:pPr>
    <w:r>
      <w:fldChar w:fldCharType="begin"/>
    </w:r>
    <w:r w:rsidR="009438D9">
      <w:instrText xml:space="preserve"> PAGE \* MERGEFORMAT </w:instrText>
    </w:r>
    <w:r>
      <w:fldChar w:fldCharType="separate"/>
    </w:r>
    <w:r w:rsidR="009438D9" w:rsidRPr="00AE7AA0">
      <w:rPr>
        <w:rStyle w:val="8"/>
        <w:noProof/>
      </w:rPr>
      <w:t>1</w:t>
    </w:r>
    <w:r>
      <w:rPr>
        <w:rStyle w:val="8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3F7" w:rsidRDefault="003C33F7" w:rsidP="00EF71A8">
      <w:r>
        <w:separator/>
      </w:r>
    </w:p>
  </w:footnote>
  <w:footnote w:type="continuationSeparator" w:id="0">
    <w:p w:rsidR="003C33F7" w:rsidRDefault="003C33F7" w:rsidP="00EF71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5952384C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2">
    <w:nsid w:val="00000005"/>
    <w:multiLevelType w:val="multilevel"/>
    <w:tmpl w:val="1C74FD86"/>
    <w:lvl w:ilvl="0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5">
    <w:nsid w:val="0000000B"/>
    <w:multiLevelType w:val="multilevel"/>
    <w:tmpl w:val="0000000A"/>
    <w:lvl w:ilvl="0">
      <w:start w:val="4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4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0D"/>
    <w:multiLevelType w:val="multilevel"/>
    <w:tmpl w:val="0000000C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7">
    <w:nsid w:val="0000000F"/>
    <w:multiLevelType w:val="multilevel"/>
    <w:tmpl w:val="0000000E"/>
    <w:lvl w:ilvl="0">
      <w:start w:val="1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8">
    <w:nsid w:val="00000011"/>
    <w:multiLevelType w:val="multilevel"/>
    <w:tmpl w:val="00000010"/>
    <w:lvl w:ilvl="0">
      <w:start w:val="2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0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9">
    <w:nsid w:val="00000013"/>
    <w:multiLevelType w:val="multilevel"/>
    <w:tmpl w:val="00000012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0">
    <w:nsid w:val="00000015"/>
    <w:multiLevelType w:val="multilevel"/>
    <w:tmpl w:val="00000014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11">
    <w:nsid w:val="00000017"/>
    <w:multiLevelType w:val="multilevel"/>
    <w:tmpl w:val="00000016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5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2">
    <w:nsid w:val="00000019"/>
    <w:multiLevelType w:val="multilevel"/>
    <w:tmpl w:val="00000018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13">
    <w:nsid w:val="0000001B"/>
    <w:multiLevelType w:val="multilevel"/>
    <w:tmpl w:val="0000001A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14">
    <w:nsid w:val="0000001D"/>
    <w:multiLevelType w:val="multilevel"/>
    <w:tmpl w:val="0000001C"/>
    <w:lvl w:ilvl="0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5">
    <w:nsid w:val="0000001F"/>
    <w:multiLevelType w:val="multilevel"/>
    <w:tmpl w:val="0000001E"/>
    <w:lvl w:ilvl="0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6">
    <w:nsid w:val="00000021"/>
    <w:multiLevelType w:val="multilevel"/>
    <w:tmpl w:val="00000020"/>
    <w:lvl w:ilvl="0">
      <w:start w:val="6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6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6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6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6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6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6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6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6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7">
    <w:nsid w:val="00000023"/>
    <w:multiLevelType w:val="multilevel"/>
    <w:tmpl w:val="00000022"/>
    <w:lvl w:ilvl="0">
      <w:start w:val="1"/>
      <w:numFmt w:val="decimal"/>
      <w:lvlText w:val="8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8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8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8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8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8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8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8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8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8">
    <w:nsid w:val="00000025"/>
    <w:multiLevelType w:val="multilevel"/>
    <w:tmpl w:val="00000024"/>
    <w:lvl w:ilvl="0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9">
    <w:nsid w:val="00000027"/>
    <w:multiLevelType w:val="multilevel"/>
    <w:tmpl w:val="00000026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20">
    <w:nsid w:val="00000029"/>
    <w:multiLevelType w:val="multilevel"/>
    <w:tmpl w:val="00000028"/>
    <w:lvl w:ilvl="0">
      <w:start w:val="3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3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3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3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3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3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3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3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1">
    <w:nsid w:val="287125DC"/>
    <w:multiLevelType w:val="multilevel"/>
    <w:tmpl w:val="3EC21C16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703225A"/>
    <w:multiLevelType w:val="hybridMultilevel"/>
    <w:tmpl w:val="280E1B18"/>
    <w:lvl w:ilvl="0" w:tplc="545CA64C">
      <w:start w:val="2"/>
      <w:numFmt w:val="decimal"/>
      <w:lvlText w:val="%1."/>
      <w:lvlJc w:val="left"/>
      <w:pPr>
        <w:tabs>
          <w:tab w:val="num" w:pos="380"/>
        </w:tabs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23">
    <w:nsid w:val="3A5C2D2E"/>
    <w:multiLevelType w:val="multilevel"/>
    <w:tmpl w:val="B6B0047C"/>
    <w:lvl w:ilvl="0">
      <w:start w:val="7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9A91C1A"/>
    <w:multiLevelType w:val="multilevel"/>
    <w:tmpl w:val="B492BFA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5716388C"/>
    <w:multiLevelType w:val="multilevel"/>
    <w:tmpl w:val="25407016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>
    <w:nsid w:val="5AEB3D17"/>
    <w:multiLevelType w:val="multilevel"/>
    <w:tmpl w:val="B63A4DD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23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9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768" w:hanging="1800"/>
      </w:pPr>
      <w:rPr>
        <w:rFonts w:hint="default"/>
      </w:rPr>
    </w:lvl>
  </w:abstractNum>
  <w:abstractNum w:abstractNumId="27">
    <w:nsid w:val="5FC721E0"/>
    <w:multiLevelType w:val="hybridMultilevel"/>
    <w:tmpl w:val="A4223BC4"/>
    <w:lvl w:ilvl="0" w:tplc="0D2A4A52">
      <w:start w:val="1"/>
      <w:numFmt w:val="decimal"/>
      <w:lvlText w:val="%1."/>
      <w:lvlJc w:val="left"/>
      <w:pPr>
        <w:ind w:left="69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8">
    <w:nsid w:val="6DBC1804"/>
    <w:multiLevelType w:val="hybridMultilevel"/>
    <w:tmpl w:val="85F462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676F1D"/>
    <w:multiLevelType w:val="multilevel"/>
    <w:tmpl w:val="D4CC19EC"/>
    <w:lvl w:ilvl="0">
      <w:start w:val="1"/>
      <w:numFmt w:val="decimal"/>
      <w:lvlText w:val="8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EBA02D6"/>
    <w:multiLevelType w:val="multilevel"/>
    <w:tmpl w:val="0AF0001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2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8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3"/>
  </w:num>
  <w:num w:numId="13">
    <w:abstractNumId w:val="14"/>
  </w:num>
  <w:num w:numId="14">
    <w:abstractNumId w:val="11"/>
  </w:num>
  <w:num w:numId="15">
    <w:abstractNumId w:val="12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3"/>
  </w:num>
  <w:num w:numId="22">
    <w:abstractNumId w:val="21"/>
  </w:num>
  <w:num w:numId="23">
    <w:abstractNumId w:val="29"/>
  </w:num>
  <w:num w:numId="24">
    <w:abstractNumId w:val="30"/>
  </w:num>
  <w:num w:numId="25">
    <w:abstractNumId w:val="20"/>
  </w:num>
  <w:num w:numId="26">
    <w:abstractNumId w:val="26"/>
  </w:num>
  <w:num w:numId="27">
    <w:abstractNumId w:val="25"/>
  </w:num>
  <w:num w:numId="28">
    <w:abstractNumId w:val="24"/>
  </w:num>
  <w:num w:numId="29">
    <w:abstractNumId w:val="22"/>
  </w:num>
  <w:num w:numId="30">
    <w:abstractNumId w:val="28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1A8"/>
    <w:rsid w:val="00004700"/>
    <w:rsid w:val="00023DA7"/>
    <w:rsid w:val="0004071D"/>
    <w:rsid w:val="000703A8"/>
    <w:rsid w:val="0008577E"/>
    <w:rsid w:val="000865F6"/>
    <w:rsid w:val="00093DFC"/>
    <w:rsid w:val="000C1D9B"/>
    <w:rsid w:val="000F74C3"/>
    <w:rsid w:val="00117A30"/>
    <w:rsid w:val="00153E0C"/>
    <w:rsid w:val="00177A01"/>
    <w:rsid w:val="001836A6"/>
    <w:rsid w:val="001C5731"/>
    <w:rsid w:val="001C64A6"/>
    <w:rsid w:val="00214630"/>
    <w:rsid w:val="002A7CC9"/>
    <w:rsid w:val="002B4BC1"/>
    <w:rsid w:val="002D155E"/>
    <w:rsid w:val="003C33F7"/>
    <w:rsid w:val="003E64EE"/>
    <w:rsid w:val="004002A5"/>
    <w:rsid w:val="00436F60"/>
    <w:rsid w:val="00452ADC"/>
    <w:rsid w:val="004577F6"/>
    <w:rsid w:val="00485282"/>
    <w:rsid w:val="004867E9"/>
    <w:rsid w:val="004971B4"/>
    <w:rsid w:val="004A089D"/>
    <w:rsid w:val="004A4781"/>
    <w:rsid w:val="004C213A"/>
    <w:rsid w:val="004C26D4"/>
    <w:rsid w:val="004C307D"/>
    <w:rsid w:val="004D47CE"/>
    <w:rsid w:val="004E2D88"/>
    <w:rsid w:val="004E396D"/>
    <w:rsid w:val="004E78C5"/>
    <w:rsid w:val="00513393"/>
    <w:rsid w:val="00571799"/>
    <w:rsid w:val="005F16FB"/>
    <w:rsid w:val="00605536"/>
    <w:rsid w:val="00627622"/>
    <w:rsid w:val="006744D7"/>
    <w:rsid w:val="006E251C"/>
    <w:rsid w:val="00702DEB"/>
    <w:rsid w:val="00741F5D"/>
    <w:rsid w:val="00793C21"/>
    <w:rsid w:val="0081215D"/>
    <w:rsid w:val="00825AB5"/>
    <w:rsid w:val="00834341"/>
    <w:rsid w:val="00835127"/>
    <w:rsid w:val="00855F29"/>
    <w:rsid w:val="00870925"/>
    <w:rsid w:val="008A081F"/>
    <w:rsid w:val="008A6E16"/>
    <w:rsid w:val="008B25C2"/>
    <w:rsid w:val="008C3E2D"/>
    <w:rsid w:val="008F61F6"/>
    <w:rsid w:val="009438D9"/>
    <w:rsid w:val="00945DF3"/>
    <w:rsid w:val="00970496"/>
    <w:rsid w:val="009A6C78"/>
    <w:rsid w:val="009A6FD7"/>
    <w:rsid w:val="009B3CBF"/>
    <w:rsid w:val="009F4917"/>
    <w:rsid w:val="00A10F71"/>
    <w:rsid w:val="00A36FBC"/>
    <w:rsid w:val="00A37B85"/>
    <w:rsid w:val="00A90897"/>
    <w:rsid w:val="00AA6ED4"/>
    <w:rsid w:val="00AE7AA0"/>
    <w:rsid w:val="00AF677D"/>
    <w:rsid w:val="00B2694E"/>
    <w:rsid w:val="00B44FE1"/>
    <w:rsid w:val="00B55ACB"/>
    <w:rsid w:val="00B56001"/>
    <w:rsid w:val="00BB24D5"/>
    <w:rsid w:val="00C7402C"/>
    <w:rsid w:val="00CA57BE"/>
    <w:rsid w:val="00CB4816"/>
    <w:rsid w:val="00CB489B"/>
    <w:rsid w:val="00CF7225"/>
    <w:rsid w:val="00D70553"/>
    <w:rsid w:val="00D95CDA"/>
    <w:rsid w:val="00DA4753"/>
    <w:rsid w:val="00E05E4A"/>
    <w:rsid w:val="00E505D2"/>
    <w:rsid w:val="00E8091C"/>
    <w:rsid w:val="00EA502A"/>
    <w:rsid w:val="00EE11C8"/>
    <w:rsid w:val="00EF077C"/>
    <w:rsid w:val="00EF71A8"/>
    <w:rsid w:val="00F213A7"/>
    <w:rsid w:val="00F43916"/>
    <w:rsid w:val="00F55AD0"/>
    <w:rsid w:val="00F6153E"/>
    <w:rsid w:val="00F85544"/>
    <w:rsid w:val="00F94177"/>
    <w:rsid w:val="00F9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1A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1"/>
    <w:uiPriority w:val="99"/>
    <w:locked/>
    <w:rsid w:val="00EF71A8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styleId="a3">
    <w:name w:val="Body Text"/>
    <w:basedOn w:val="a"/>
    <w:link w:val="a4"/>
    <w:uiPriority w:val="99"/>
    <w:rsid w:val="00EF71A8"/>
    <w:pPr>
      <w:shd w:val="clear" w:color="auto" w:fill="FFFFFF"/>
      <w:spacing w:line="322" w:lineRule="exact"/>
      <w:jc w:val="both"/>
    </w:pPr>
    <w:rPr>
      <w:rFonts w:ascii="Times New Roman" w:hAnsi="Times New Roman" w:cs="Times New Roman"/>
      <w:color w:val="auto"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99"/>
    <w:rsid w:val="00EF71A8"/>
    <w:rPr>
      <w:rFonts w:ascii="Times New Roman" w:eastAsia="Arial Unicode MS" w:hAnsi="Times New Roman" w:cs="Times New Roman"/>
      <w:sz w:val="27"/>
      <w:szCs w:val="27"/>
      <w:shd w:val="clear" w:color="auto" w:fill="FFFFFF"/>
      <w:lang w:eastAsia="ru-RU"/>
    </w:rPr>
  </w:style>
  <w:style w:type="paragraph" w:customStyle="1" w:styleId="41">
    <w:name w:val="Основной текст (4)1"/>
    <w:basedOn w:val="a"/>
    <w:link w:val="4"/>
    <w:uiPriority w:val="99"/>
    <w:rsid w:val="00EF71A8"/>
    <w:pPr>
      <w:shd w:val="clear" w:color="auto" w:fill="FFFFFF"/>
      <w:spacing w:line="322" w:lineRule="exact"/>
      <w:jc w:val="center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a5">
    <w:name w:val="Сноска_"/>
    <w:basedOn w:val="a0"/>
    <w:link w:val="1"/>
    <w:uiPriority w:val="99"/>
    <w:locked/>
    <w:rsid w:val="00EF71A8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Сноска1"/>
    <w:basedOn w:val="a"/>
    <w:link w:val="a5"/>
    <w:uiPriority w:val="99"/>
    <w:rsid w:val="00EF71A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6">
    <w:name w:val="Колонтитул_"/>
    <w:basedOn w:val="a0"/>
    <w:link w:val="10"/>
    <w:uiPriority w:val="99"/>
    <w:locked/>
    <w:rsid w:val="00EF71A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Колонтитул8"/>
    <w:basedOn w:val="a6"/>
    <w:uiPriority w:val="99"/>
    <w:rsid w:val="00EF71A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character" w:customStyle="1" w:styleId="7">
    <w:name w:val="Колонтитул7"/>
    <w:basedOn w:val="a6"/>
    <w:uiPriority w:val="99"/>
    <w:rsid w:val="00EF71A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paragraph" w:customStyle="1" w:styleId="10">
    <w:name w:val="Колонтитул1"/>
    <w:basedOn w:val="a"/>
    <w:link w:val="a6"/>
    <w:uiPriority w:val="99"/>
    <w:rsid w:val="00EF71A8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character" w:customStyle="1" w:styleId="11">
    <w:name w:val="Заголовок №1_"/>
    <w:basedOn w:val="a0"/>
    <w:link w:val="110"/>
    <w:uiPriority w:val="99"/>
    <w:locked/>
    <w:rsid w:val="00EF71A8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2">
    <w:name w:val="Заголовок №1"/>
    <w:basedOn w:val="11"/>
    <w:uiPriority w:val="99"/>
    <w:rsid w:val="00EF71A8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10">
    <w:name w:val="Заголовок №11"/>
    <w:basedOn w:val="a"/>
    <w:link w:val="11"/>
    <w:uiPriority w:val="99"/>
    <w:rsid w:val="00EF71A8"/>
    <w:pPr>
      <w:shd w:val="clear" w:color="auto" w:fill="FFFFFF"/>
      <w:spacing w:before="300" w:line="322" w:lineRule="exact"/>
      <w:ind w:firstLine="800"/>
      <w:jc w:val="both"/>
      <w:outlineLvl w:val="0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styleId="a7">
    <w:name w:val="header"/>
    <w:basedOn w:val="a"/>
    <w:link w:val="a8"/>
    <w:uiPriority w:val="99"/>
    <w:semiHidden/>
    <w:unhideWhenUsed/>
    <w:rsid w:val="00EF71A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F71A8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EF71A8"/>
    <w:pPr>
      <w:tabs>
        <w:tab w:val="center" w:pos="4320"/>
        <w:tab w:val="right" w:pos="8640"/>
      </w:tabs>
      <w:spacing w:after="200" w:line="276" w:lineRule="auto"/>
    </w:pPr>
    <w:rPr>
      <w:rFonts w:asciiTheme="minorHAnsi" w:eastAsiaTheme="minorEastAsia" w:hAnsiTheme="minorHAnsi" w:cstheme="minorBidi"/>
      <w:color w:val="auto"/>
      <w:sz w:val="22"/>
      <w:szCs w:val="22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EF71A8"/>
    <w:rPr>
      <w:rFonts w:eastAsiaTheme="minorEastAsia"/>
    </w:rPr>
  </w:style>
  <w:style w:type="character" w:customStyle="1" w:styleId="6">
    <w:name w:val="Колонтитул6"/>
    <w:basedOn w:val="a6"/>
    <w:uiPriority w:val="99"/>
    <w:rsid w:val="00EF71A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character" w:customStyle="1" w:styleId="5">
    <w:name w:val="Колонтитул5"/>
    <w:basedOn w:val="a6"/>
    <w:uiPriority w:val="99"/>
    <w:rsid w:val="00EF71A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character" w:customStyle="1" w:styleId="40">
    <w:name w:val="Колонтитул4"/>
    <w:basedOn w:val="a6"/>
    <w:uiPriority w:val="99"/>
    <w:rsid w:val="00EF71A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character" w:customStyle="1" w:styleId="42">
    <w:name w:val="Основной текст (4)"/>
    <w:basedOn w:val="4"/>
    <w:uiPriority w:val="99"/>
    <w:rsid w:val="00EF71A8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Заголовок №12"/>
    <w:basedOn w:val="11"/>
    <w:uiPriority w:val="99"/>
    <w:rsid w:val="00EF71A8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locked/>
    <w:rsid w:val="004577F6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577F6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b/>
      <w:bCs/>
      <w:color w:val="auto"/>
      <w:sz w:val="23"/>
      <w:szCs w:val="23"/>
      <w:lang w:eastAsia="en-US"/>
    </w:rPr>
  </w:style>
  <w:style w:type="character" w:customStyle="1" w:styleId="ab">
    <w:name w:val="Основной текст_"/>
    <w:basedOn w:val="a0"/>
    <w:link w:val="13"/>
    <w:rsid w:val="004577F6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3">
    <w:name w:val="Основной текст1"/>
    <w:basedOn w:val="a"/>
    <w:link w:val="ab"/>
    <w:rsid w:val="004577F6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theme="minorBidi"/>
      <w:color w:val="auto"/>
      <w:sz w:val="27"/>
      <w:szCs w:val="27"/>
      <w:lang w:eastAsia="en-US"/>
    </w:rPr>
  </w:style>
  <w:style w:type="paragraph" w:styleId="ac">
    <w:name w:val="List Paragraph"/>
    <w:basedOn w:val="a"/>
    <w:uiPriority w:val="1"/>
    <w:qFormat/>
    <w:rsid w:val="008C3E2D"/>
    <w:pPr>
      <w:widowControl w:val="0"/>
      <w:autoSpaceDE w:val="0"/>
      <w:autoSpaceDN w:val="0"/>
      <w:ind w:left="720"/>
      <w:contextualSpacing/>
    </w:pPr>
    <w:rPr>
      <w:rFonts w:ascii="Arial" w:eastAsia="Arial" w:hAnsi="Arial" w:cs="Arial"/>
      <w:color w:val="auto"/>
      <w:sz w:val="22"/>
      <w:szCs w:val="22"/>
      <w:lang w:val="en-US" w:eastAsia="en-US"/>
    </w:rPr>
  </w:style>
  <w:style w:type="paragraph" w:styleId="ad">
    <w:name w:val="Balloon Text"/>
    <w:basedOn w:val="a"/>
    <w:link w:val="ae"/>
    <w:uiPriority w:val="99"/>
    <w:semiHidden/>
    <w:unhideWhenUsed/>
    <w:rsid w:val="000865F6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865F6"/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customStyle="1" w:styleId="HTML">
    <w:name w:val="Стандартный HTML Знак"/>
    <w:link w:val="HTML0"/>
    <w:semiHidden/>
    <w:locked/>
    <w:rsid w:val="005F16FB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semiHidden/>
    <w:rsid w:val="005F16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color w:val="auto"/>
      <w:sz w:val="22"/>
      <w:szCs w:val="22"/>
    </w:rPr>
  </w:style>
  <w:style w:type="character" w:customStyle="1" w:styleId="HTML1">
    <w:name w:val="Стандартный HTML Знак1"/>
    <w:basedOn w:val="a0"/>
    <w:uiPriority w:val="99"/>
    <w:semiHidden/>
    <w:rsid w:val="005F16FB"/>
    <w:rPr>
      <w:rFonts w:ascii="Consolas" w:eastAsia="Arial Unicode MS" w:hAnsi="Consolas" w:cs="Consolas"/>
      <w:color w:val="000000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45DF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No Spacing"/>
    <w:uiPriority w:val="1"/>
    <w:qFormat/>
    <w:rsid w:val="00945DF3"/>
    <w:pPr>
      <w:spacing w:after="0" w:line="240" w:lineRule="auto"/>
    </w:pPr>
    <w:rPr>
      <w:rFonts w:ascii="Calibri" w:eastAsia="Calibri" w:hAnsi="Calibri" w:cs="Times New Roman"/>
    </w:rPr>
  </w:style>
  <w:style w:type="character" w:styleId="af0">
    <w:name w:val="Hyperlink"/>
    <w:basedOn w:val="a0"/>
    <w:uiPriority w:val="99"/>
    <w:unhideWhenUsed/>
    <w:rsid w:val="00945DF3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0C1D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1A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1"/>
    <w:uiPriority w:val="99"/>
    <w:locked/>
    <w:rsid w:val="00EF71A8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styleId="a3">
    <w:name w:val="Body Text"/>
    <w:basedOn w:val="a"/>
    <w:link w:val="a4"/>
    <w:uiPriority w:val="99"/>
    <w:rsid w:val="00EF71A8"/>
    <w:pPr>
      <w:shd w:val="clear" w:color="auto" w:fill="FFFFFF"/>
      <w:spacing w:line="322" w:lineRule="exact"/>
      <w:jc w:val="both"/>
    </w:pPr>
    <w:rPr>
      <w:rFonts w:ascii="Times New Roman" w:hAnsi="Times New Roman" w:cs="Times New Roman"/>
      <w:color w:val="auto"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99"/>
    <w:rsid w:val="00EF71A8"/>
    <w:rPr>
      <w:rFonts w:ascii="Times New Roman" w:eastAsia="Arial Unicode MS" w:hAnsi="Times New Roman" w:cs="Times New Roman"/>
      <w:sz w:val="27"/>
      <w:szCs w:val="27"/>
      <w:shd w:val="clear" w:color="auto" w:fill="FFFFFF"/>
      <w:lang w:eastAsia="ru-RU"/>
    </w:rPr>
  </w:style>
  <w:style w:type="paragraph" w:customStyle="1" w:styleId="41">
    <w:name w:val="Основной текст (4)1"/>
    <w:basedOn w:val="a"/>
    <w:link w:val="4"/>
    <w:uiPriority w:val="99"/>
    <w:rsid w:val="00EF71A8"/>
    <w:pPr>
      <w:shd w:val="clear" w:color="auto" w:fill="FFFFFF"/>
      <w:spacing w:line="322" w:lineRule="exact"/>
      <w:jc w:val="center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a5">
    <w:name w:val="Сноска_"/>
    <w:basedOn w:val="a0"/>
    <w:link w:val="1"/>
    <w:uiPriority w:val="99"/>
    <w:locked/>
    <w:rsid w:val="00EF71A8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Сноска1"/>
    <w:basedOn w:val="a"/>
    <w:link w:val="a5"/>
    <w:uiPriority w:val="99"/>
    <w:rsid w:val="00EF71A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6">
    <w:name w:val="Колонтитул_"/>
    <w:basedOn w:val="a0"/>
    <w:link w:val="10"/>
    <w:uiPriority w:val="99"/>
    <w:locked/>
    <w:rsid w:val="00EF71A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Колонтитул8"/>
    <w:basedOn w:val="a6"/>
    <w:uiPriority w:val="99"/>
    <w:rsid w:val="00EF71A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character" w:customStyle="1" w:styleId="7">
    <w:name w:val="Колонтитул7"/>
    <w:basedOn w:val="a6"/>
    <w:uiPriority w:val="99"/>
    <w:rsid w:val="00EF71A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paragraph" w:customStyle="1" w:styleId="10">
    <w:name w:val="Колонтитул1"/>
    <w:basedOn w:val="a"/>
    <w:link w:val="a6"/>
    <w:uiPriority w:val="99"/>
    <w:rsid w:val="00EF71A8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character" w:customStyle="1" w:styleId="11">
    <w:name w:val="Заголовок №1_"/>
    <w:basedOn w:val="a0"/>
    <w:link w:val="110"/>
    <w:uiPriority w:val="99"/>
    <w:locked/>
    <w:rsid w:val="00EF71A8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2">
    <w:name w:val="Заголовок №1"/>
    <w:basedOn w:val="11"/>
    <w:uiPriority w:val="99"/>
    <w:rsid w:val="00EF71A8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10">
    <w:name w:val="Заголовок №11"/>
    <w:basedOn w:val="a"/>
    <w:link w:val="11"/>
    <w:uiPriority w:val="99"/>
    <w:rsid w:val="00EF71A8"/>
    <w:pPr>
      <w:shd w:val="clear" w:color="auto" w:fill="FFFFFF"/>
      <w:spacing w:before="300" w:line="322" w:lineRule="exact"/>
      <w:ind w:firstLine="800"/>
      <w:jc w:val="both"/>
      <w:outlineLvl w:val="0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styleId="a7">
    <w:name w:val="header"/>
    <w:basedOn w:val="a"/>
    <w:link w:val="a8"/>
    <w:uiPriority w:val="99"/>
    <w:semiHidden/>
    <w:unhideWhenUsed/>
    <w:rsid w:val="00EF71A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F71A8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EF71A8"/>
    <w:pPr>
      <w:tabs>
        <w:tab w:val="center" w:pos="4320"/>
        <w:tab w:val="right" w:pos="8640"/>
      </w:tabs>
      <w:spacing w:after="200" w:line="276" w:lineRule="auto"/>
    </w:pPr>
    <w:rPr>
      <w:rFonts w:asciiTheme="minorHAnsi" w:eastAsiaTheme="minorEastAsia" w:hAnsiTheme="minorHAnsi" w:cstheme="minorBidi"/>
      <w:color w:val="auto"/>
      <w:sz w:val="22"/>
      <w:szCs w:val="22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EF71A8"/>
    <w:rPr>
      <w:rFonts w:eastAsiaTheme="minorEastAsia"/>
    </w:rPr>
  </w:style>
  <w:style w:type="character" w:customStyle="1" w:styleId="6">
    <w:name w:val="Колонтитул6"/>
    <w:basedOn w:val="a6"/>
    <w:uiPriority w:val="99"/>
    <w:rsid w:val="00EF71A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character" w:customStyle="1" w:styleId="5">
    <w:name w:val="Колонтитул5"/>
    <w:basedOn w:val="a6"/>
    <w:uiPriority w:val="99"/>
    <w:rsid w:val="00EF71A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character" w:customStyle="1" w:styleId="40">
    <w:name w:val="Колонтитул4"/>
    <w:basedOn w:val="a6"/>
    <w:uiPriority w:val="99"/>
    <w:rsid w:val="00EF71A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character" w:customStyle="1" w:styleId="42">
    <w:name w:val="Основной текст (4)"/>
    <w:basedOn w:val="4"/>
    <w:uiPriority w:val="99"/>
    <w:rsid w:val="00EF71A8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Заголовок №12"/>
    <w:basedOn w:val="11"/>
    <w:uiPriority w:val="99"/>
    <w:rsid w:val="00EF71A8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locked/>
    <w:rsid w:val="004577F6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577F6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b/>
      <w:bCs/>
      <w:color w:val="auto"/>
      <w:sz w:val="23"/>
      <w:szCs w:val="23"/>
      <w:lang w:eastAsia="en-US"/>
    </w:rPr>
  </w:style>
  <w:style w:type="character" w:customStyle="1" w:styleId="ab">
    <w:name w:val="Основной текст_"/>
    <w:basedOn w:val="a0"/>
    <w:link w:val="13"/>
    <w:rsid w:val="004577F6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3">
    <w:name w:val="Основной текст1"/>
    <w:basedOn w:val="a"/>
    <w:link w:val="ab"/>
    <w:rsid w:val="004577F6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theme="minorBidi"/>
      <w:color w:val="auto"/>
      <w:sz w:val="27"/>
      <w:szCs w:val="27"/>
      <w:lang w:eastAsia="en-US"/>
    </w:rPr>
  </w:style>
  <w:style w:type="paragraph" w:styleId="ac">
    <w:name w:val="List Paragraph"/>
    <w:basedOn w:val="a"/>
    <w:uiPriority w:val="1"/>
    <w:qFormat/>
    <w:rsid w:val="008C3E2D"/>
    <w:pPr>
      <w:widowControl w:val="0"/>
      <w:autoSpaceDE w:val="0"/>
      <w:autoSpaceDN w:val="0"/>
      <w:ind w:left="720"/>
      <w:contextualSpacing/>
    </w:pPr>
    <w:rPr>
      <w:rFonts w:ascii="Arial" w:eastAsia="Arial" w:hAnsi="Arial" w:cs="Arial"/>
      <w:color w:val="auto"/>
      <w:sz w:val="22"/>
      <w:szCs w:val="22"/>
      <w:lang w:val="en-US" w:eastAsia="en-US"/>
    </w:rPr>
  </w:style>
  <w:style w:type="paragraph" w:styleId="ad">
    <w:name w:val="Balloon Text"/>
    <w:basedOn w:val="a"/>
    <w:link w:val="ae"/>
    <w:uiPriority w:val="99"/>
    <w:semiHidden/>
    <w:unhideWhenUsed/>
    <w:rsid w:val="000865F6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865F6"/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customStyle="1" w:styleId="HTML">
    <w:name w:val="Стандартный HTML Знак"/>
    <w:link w:val="HTML0"/>
    <w:semiHidden/>
    <w:locked/>
    <w:rsid w:val="005F16FB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semiHidden/>
    <w:rsid w:val="005F16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color w:val="auto"/>
      <w:sz w:val="22"/>
      <w:szCs w:val="22"/>
    </w:rPr>
  </w:style>
  <w:style w:type="character" w:customStyle="1" w:styleId="HTML1">
    <w:name w:val="Стандартный HTML Знак1"/>
    <w:basedOn w:val="a0"/>
    <w:uiPriority w:val="99"/>
    <w:semiHidden/>
    <w:rsid w:val="005F16FB"/>
    <w:rPr>
      <w:rFonts w:ascii="Consolas" w:eastAsia="Arial Unicode MS" w:hAnsi="Consolas" w:cs="Consolas"/>
      <w:color w:val="000000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45DF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No Spacing"/>
    <w:uiPriority w:val="1"/>
    <w:qFormat/>
    <w:rsid w:val="00945DF3"/>
    <w:pPr>
      <w:spacing w:after="0" w:line="240" w:lineRule="auto"/>
    </w:pPr>
    <w:rPr>
      <w:rFonts w:ascii="Calibri" w:eastAsia="Calibri" w:hAnsi="Calibri" w:cs="Times New Roman"/>
    </w:rPr>
  </w:style>
  <w:style w:type="character" w:styleId="af0">
    <w:name w:val="Hyperlink"/>
    <w:basedOn w:val="a0"/>
    <w:uiPriority w:val="99"/>
    <w:unhideWhenUsed/>
    <w:rsid w:val="00945DF3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0C1D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81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5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3C88D-E8BF-40E4-8A2A-22F4E7C7A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5085</Words>
  <Characters>28990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Садик</cp:lastModifiedBy>
  <cp:revision>5</cp:revision>
  <cp:lastPrinted>2022-08-03T03:23:00Z</cp:lastPrinted>
  <dcterms:created xsi:type="dcterms:W3CDTF">2022-07-28T10:34:00Z</dcterms:created>
  <dcterms:modified xsi:type="dcterms:W3CDTF">2022-08-03T03:29:00Z</dcterms:modified>
</cp:coreProperties>
</file>